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7AB66" w14:textId="77777777" w:rsidR="007A07CF" w:rsidRDefault="007A07CF" w:rsidP="002A237B">
      <w:pPr>
        <w:rPr>
          <w:b/>
          <w:bCs/>
          <w:color w:val="365F91" w:themeColor="accent1" w:themeShade="BF"/>
          <w:sz w:val="40"/>
          <w:szCs w:val="40"/>
        </w:rPr>
      </w:pPr>
      <w:bookmarkStart w:id="0" w:name="_GoBack"/>
      <w:bookmarkEnd w:id="0"/>
    </w:p>
    <w:p w14:paraId="50A72F29" w14:textId="77777777" w:rsidR="007A07CF" w:rsidRDefault="007A07CF" w:rsidP="002A237B">
      <w:pPr>
        <w:rPr>
          <w:b/>
          <w:bCs/>
          <w:color w:val="365F91" w:themeColor="accent1" w:themeShade="BF"/>
          <w:sz w:val="40"/>
          <w:szCs w:val="40"/>
        </w:rPr>
      </w:pPr>
    </w:p>
    <w:p w14:paraId="38C92032" w14:textId="77777777" w:rsidR="007A07CF" w:rsidRDefault="007A07CF" w:rsidP="002A237B">
      <w:pPr>
        <w:rPr>
          <w:b/>
          <w:bCs/>
          <w:color w:val="365F91" w:themeColor="accent1" w:themeShade="BF"/>
          <w:sz w:val="40"/>
          <w:szCs w:val="40"/>
        </w:rPr>
      </w:pPr>
    </w:p>
    <w:p w14:paraId="49EB1790" w14:textId="77777777" w:rsidR="00891DC6" w:rsidRDefault="00891DC6" w:rsidP="002A237B">
      <w:pPr>
        <w:rPr>
          <w:b/>
          <w:bCs/>
          <w:color w:val="1F497D" w:themeColor="text2"/>
          <w:sz w:val="62"/>
          <w:szCs w:val="40"/>
        </w:rPr>
      </w:pPr>
    </w:p>
    <w:p w14:paraId="16E4F203" w14:textId="77777777" w:rsidR="005B0D14" w:rsidRPr="00891DC6" w:rsidRDefault="007A07CF" w:rsidP="002A237B">
      <w:pPr>
        <w:rPr>
          <w:b/>
          <w:bCs/>
          <w:color w:val="1F497D" w:themeColor="text2"/>
          <w:sz w:val="62"/>
          <w:szCs w:val="40"/>
        </w:rPr>
      </w:pPr>
      <w:r w:rsidRPr="00891DC6">
        <w:rPr>
          <w:b/>
          <w:bCs/>
          <w:color w:val="1F497D" w:themeColor="text2"/>
          <w:sz w:val="62"/>
          <w:szCs w:val="40"/>
        </w:rPr>
        <w:t>Delivering TB &amp; Tobacco Behavioural Support</w:t>
      </w:r>
    </w:p>
    <w:p w14:paraId="21A451BE" w14:textId="77777777" w:rsidR="00891DC6" w:rsidRPr="00891DC6" w:rsidRDefault="00891DC6" w:rsidP="002A237B">
      <w:pPr>
        <w:rPr>
          <w:b/>
          <w:bCs/>
          <w:color w:val="1F497D" w:themeColor="text2"/>
          <w:sz w:val="62"/>
          <w:szCs w:val="40"/>
        </w:rPr>
      </w:pPr>
    </w:p>
    <w:p w14:paraId="68251A61" w14:textId="77777777" w:rsidR="007A07CF" w:rsidRPr="00891DC6" w:rsidRDefault="007A07CF" w:rsidP="002A237B">
      <w:pPr>
        <w:rPr>
          <w:b/>
          <w:bCs/>
          <w:color w:val="8DB3E2" w:themeColor="text2" w:themeTint="66"/>
          <w:sz w:val="58"/>
          <w:szCs w:val="36"/>
        </w:rPr>
      </w:pPr>
      <w:r w:rsidRPr="00891DC6">
        <w:rPr>
          <w:b/>
          <w:bCs/>
          <w:color w:val="8DB3E2" w:themeColor="text2" w:themeTint="66"/>
          <w:sz w:val="58"/>
          <w:szCs w:val="36"/>
        </w:rPr>
        <w:t>Guide for DOTS Facilitators</w:t>
      </w:r>
    </w:p>
    <w:p w14:paraId="7271EB67" w14:textId="77777777" w:rsidR="007A07CF" w:rsidRDefault="007A07CF" w:rsidP="002A237B"/>
    <w:p w14:paraId="3EB4928D" w14:textId="77777777" w:rsidR="00891DC6" w:rsidRDefault="00891DC6" w:rsidP="002A237B"/>
    <w:p w14:paraId="419812ED" w14:textId="77777777" w:rsidR="00891DC6" w:rsidRDefault="00891DC6" w:rsidP="002A237B"/>
    <w:p w14:paraId="228E48D8" w14:textId="77777777" w:rsidR="00263857" w:rsidRDefault="00263857" w:rsidP="002A237B"/>
    <w:p w14:paraId="478D43E9" w14:textId="77777777" w:rsidR="00263857" w:rsidRDefault="00263857" w:rsidP="002A237B"/>
    <w:p w14:paraId="11731964" w14:textId="77777777" w:rsidR="00263857" w:rsidRDefault="00263857" w:rsidP="002A237B"/>
    <w:p w14:paraId="07A1B958" w14:textId="77777777" w:rsidR="00263857" w:rsidRDefault="00263857" w:rsidP="002A237B"/>
    <w:p w14:paraId="021ADB47" w14:textId="77777777" w:rsidR="00891DC6" w:rsidRDefault="00891DC6" w:rsidP="002A237B"/>
    <w:p w14:paraId="5B5AE9B7" w14:textId="77777777" w:rsidR="00891DC6" w:rsidRDefault="00891DC6" w:rsidP="002A237B"/>
    <w:p w14:paraId="23566806" w14:textId="77777777" w:rsidR="00891DC6" w:rsidRDefault="00891DC6" w:rsidP="002A237B"/>
    <w:p w14:paraId="44E18492" w14:textId="67F2C395" w:rsidR="00891DC6" w:rsidRDefault="00891DC6" w:rsidP="002A237B"/>
    <w:p w14:paraId="1AA7BF71" w14:textId="314C3FE2" w:rsidR="00891DC6" w:rsidRDefault="00891DC6" w:rsidP="002A237B"/>
    <w:p w14:paraId="306802D5" w14:textId="25CCAC4C" w:rsidR="00891DC6" w:rsidRDefault="00891DC6" w:rsidP="002A237B"/>
    <w:p w14:paraId="0DC0953A" w14:textId="28605A48" w:rsidR="00891DC6" w:rsidRDefault="00CA1348" w:rsidP="002A237B">
      <w:r w:rsidRPr="00CA7947">
        <w:rPr>
          <w:noProof/>
          <w:lang w:eastAsia="en-GB"/>
        </w:rPr>
        <w:drawing>
          <wp:anchor distT="0" distB="0" distL="114300" distR="114300" simplePos="0" relativeHeight="251799552" behindDoc="1" locked="0" layoutInCell="1" allowOverlap="1" wp14:anchorId="1761471D" wp14:editId="6AC90671">
            <wp:simplePos x="0" y="0"/>
            <wp:positionH relativeFrom="margin">
              <wp:align>center</wp:align>
            </wp:positionH>
            <wp:positionV relativeFrom="paragraph">
              <wp:posOffset>143214</wp:posOffset>
            </wp:positionV>
            <wp:extent cx="1786255" cy="528320"/>
            <wp:effectExtent l="19050" t="19050" r="23495" b="24130"/>
            <wp:wrapTight wrapText="bothSides">
              <wp:wrapPolygon edited="0">
                <wp:start x="-230" y="-779"/>
                <wp:lineTo x="-230" y="21808"/>
                <wp:lineTo x="21654" y="21808"/>
                <wp:lineTo x="21654" y="-779"/>
                <wp:lineTo x="-230" y="-779"/>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786255" cy="528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91DC6" w:rsidRPr="00891DC6">
        <w:rPr>
          <w:noProof/>
          <w:lang w:eastAsia="en-GB"/>
        </w:rPr>
        <w:drawing>
          <wp:anchor distT="0" distB="0" distL="114300" distR="114300" simplePos="0" relativeHeight="251702272" behindDoc="0" locked="0" layoutInCell="1" allowOverlap="1" wp14:anchorId="6467AACE" wp14:editId="7B132574">
            <wp:simplePos x="0" y="0"/>
            <wp:positionH relativeFrom="margin">
              <wp:posOffset>4726305</wp:posOffset>
            </wp:positionH>
            <wp:positionV relativeFrom="paragraph">
              <wp:posOffset>696595</wp:posOffset>
            </wp:positionV>
            <wp:extent cx="1762760" cy="516890"/>
            <wp:effectExtent l="19050" t="19050" r="27940" b="16510"/>
            <wp:wrapNone/>
            <wp:docPr id="32772" name="Picture 4" descr="Leeds_Black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Leeds_BlackonWhit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62760" cy="516890"/>
                    </a:xfrm>
                    <a:prstGeom prst="rect">
                      <a:avLst/>
                    </a:prstGeom>
                    <a:noFill/>
                    <a:ln w="9525">
                      <a:solidFill>
                        <a:srgbClr val="000000"/>
                      </a:solidFill>
                      <a:miter lim="800000"/>
                      <a:headEnd/>
                      <a:tailEnd/>
                    </a:ln>
                    <a:extLst/>
                  </pic:spPr>
                </pic:pic>
              </a:graphicData>
            </a:graphic>
            <wp14:sizeRelH relativeFrom="margin">
              <wp14:pctWidth>0</wp14:pctWidth>
            </wp14:sizeRelH>
            <wp14:sizeRelV relativeFrom="margin">
              <wp14:pctHeight>0</wp14:pctHeight>
            </wp14:sizeRelV>
          </wp:anchor>
        </w:drawing>
      </w:r>
      <w:r w:rsidR="00891DC6" w:rsidRPr="00891DC6">
        <w:rPr>
          <w:noProof/>
          <w:lang w:eastAsia="en-GB"/>
        </w:rPr>
        <w:drawing>
          <wp:anchor distT="0" distB="0" distL="114300" distR="114300" simplePos="0" relativeHeight="251703296" behindDoc="0" locked="0" layoutInCell="1" allowOverlap="1" wp14:anchorId="2D3BD9A1" wp14:editId="365827D4">
            <wp:simplePos x="0" y="0"/>
            <wp:positionH relativeFrom="column">
              <wp:posOffset>2183765</wp:posOffset>
            </wp:positionH>
            <wp:positionV relativeFrom="paragraph">
              <wp:posOffset>791845</wp:posOffset>
            </wp:positionV>
            <wp:extent cx="2267585" cy="419100"/>
            <wp:effectExtent l="19050" t="19050" r="18415" b="19050"/>
            <wp:wrapNone/>
            <wp:docPr id="5" name="Picture 4" descr="C:\Users\aer103\Downloads\TB and tobacco logo218wide.png"/>
            <wp:cNvGraphicFramePr/>
            <a:graphic xmlns:a="http://schemas.openxmlformats.org/drawingml/2006/main">
              <a:graphicData uri="http://schemas.openxmlformats.org/drawingml/2006/picture">
                <pic:pic xmlns:pic="http://schemas.openxmlformats.org/drawingml/2006/picture">
                  <pic:nvPicPr>
                    <pic:cNvPr id="5" name="Picture 4" descr="C:\Users\aer103\Downloads\TB and tobacco logo218wide.png"/>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267585" cy="41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91DC6" w:rsidRPr="00891DC6">
        <w:rPr>
          <w:noProof/>
          <w:lang w:eastAsia="en-GB"/>
        </w:rPr>
        <w:drawing>
          <wp:anchor distT="0" distB="0" distL="114300" distR="114300" simplePos="0" relativeHeight="251705344" behindDoc="0" locked="0" layoutInCell="1" allowOverlap="1" wp14:anchorId="7F50E58C" wp14:editId="6C094360">
            <wp:simplePos x="0" y="0"/>
            <wp:positionH relativeFrom="column">
              <wp:posOffset>4731385</wp:posOffset>
            </wp:positionH>
            <wp:positionV relativeFrom="paragraph">
              <wp:posOffset>196850</wp:posOffset>
            </wp:positionV>
            <wp:extent cx="1763395" cy="437515"/>
            <wp:effectExtent l="19050" t="19050" r="27305" b="19685"/>
            <wp:wrapNone/>
            <wp:docPr id="11" name="Picture 10" descr="UOY Dept of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UOY Dept of HS.jpg"/>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763395" cy="4375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0299C53" w14:textId="30FF5EC1" w:rsidR="00891DC6" w:rsidRDefault="00CA1348" w:rsidP="002A237B">
      <w:r w:rsidRPr="00891DC6">
        <w:rPr>
          <w:noProof/>
          <w:lang w:eastAsia="en-GB"/>
        </w:rPr>
        <w:drawing>
          <wp:anchor distT="0" distB="0" distL="114300" distR="114300" simplePos="0" relativeHeight="251704320" behindDoc="0" locked="0" layoutInCell="1" allowOverlap="1" wp14:anchorId="0EB41CBE" wp14:editId="7BB6F299">
            <wp:simplePos x="0" y="0"/>
            <wp:positionH relativeFrom="column">
              <wp:posOffset>926805</wp:posOffset>
            </wp:positionH>
            <wp:positionV relativeFrom="paragraph">
              <wp:posOffset>100256</wp:posOffset>
            </wp:positionV>
            <wp:extent cx="914400" cy="590550"/>
            <wp:effectExtent l="19050" t="19050" r="19050" b="19050"/>
            <wp:wrapNone/>
            <wp:docPr id="10" name="Picture 9" descr="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EU Logo.jpg"/>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914400"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640C5A" w14:textId="5C5481AB" w:rsidR="00891DC6" w:rsidRDefault="00891DC6" w:rsidP="002A237B"/>
    <w:p w14:paraId="083AB28A" w14:textId="77777777" w:rsidR="00891DC6" w:rsidRDefault="00891DC6" w:rsidP="002A237B"/>
    <w:p w14:paraId="02F0DF72" w14:textId="77777777" w:rsidR="00891DC6" w:rsidRDefault="00891DC6" w:rsidP="002A237B"/>
    <w:p w14:paraId="4C34256C" w14:textId="77777777" w:rsidR="00263857" w:rsidRDefault="00263857" w:rsidP="002A237B"/>
    <w:p w14:paraId="078C7309" w14:textId="77777777" w:rsidR="00263857" w:rsidRDefault="00263857" w:rsidP="002A237B"/>
    <w:p w14:paraId="3225C8BB" w14:textId="77777777" w:rsidR="00263857" w:rsidRDefault="00263857" w:rsidP="002A237B"/>
    <w:p w14:paraId="6E928B11" w14:textId="77777777" w:rsidR="00263857" w:rsidRDefault="00263857" w:rsidP="002A237B"/>
    <w:p w14:paraId="06EE02EA" w14:textId="77777777" w:rsidR="00263857" w:rsidRDefault="00263857" w:rsidP="002A237B"/>
    <w:p w14:paraId="37C39DCC" w14:textId="77777777" w:rsidR="00891DC6" w:rsidRDefault="00891DC6" w:rsidP="002A237B">
      <w:pPr>
        <w:sectPr w:rsidR="00891DC6" w:rsidSect="00891DC6">
          <w:pgSz w:w="11906" w:h="16838"/>
          <w:pgMar w:top="720" w:right="720" w:bottom="720" w:left="720" w:header="708" w:footer="708" w:gutter="0"/>
          <w:pgNumType w:start="1"/>
          <w:cols w:space="708"/>
          <w:docGrid w:linePitch="360"/>
        </w:sectPr>
      </w:pPr>
    </w:p>
    <w:sdt>
      <w:sdtPr>
        <w:rPr>
          <w:rFonts w:eastAsiaTheme="minorHAnsi" w:cs="Arial"/>
          <w:b w:val="0"/>
          <w:bCs w:val="0"/>
          <w:color w:val="auto"/>
          <w:sz w:val="24"/>
          <w:szCs w:val="24"/>
        </w:rPr>
        <w:id w:val="322624338"/>
        <w:docPartObj>
          <w:docPartGallery w:val="Table of Contents"/>
          <w:docPartUnique/>
        </w:docPartObj>
      </w:sdtPr>
      <w:sdtEndPr>
        <w:rPr>
          <w:noProof/>
        </w:rPr>
      </w:sdtEndPr>
      <w:sdtContent>
        <w:p w14:paraId="69E5CCE6" w14:textId="77777777" w:rsidR="00EA10FF" w:rsidRDefault="00EA10FF">
          <w:pPr>
            <w:pStyle w:val="TOCHeading"/>
            <w:rPr>
              <w:rFonts w:eastAsiaTheme="minorHAnsi" w:cs="Arial"/>
              <w:b w:val="0"/>
              <w:bCs w:val="0"/>
              <w:color w:val="auto"/>
              <w:sz w:val="24"/>
              <w:szCs w:val="24"/>
            </w:rPr>
          </w:pPr>
        </w:p>
        <w:p w14:paraId="035E41BA" w14:textId="77777777" w:rsidR="00EA10FF" w:rsidRDefault="00EA10FF">
          <w:pPr>
            <w:pStyle w:val="TOCHeading"/>
            <w:rPr>
              <w:rFonts w:eastAsiaTheme="minorHAnsi" w:cs="Arial"/>
              <w:b w:val="0"/>
              <w:bCs w:val="0"/>
              <w:color w:val="auto"/>
              <w:sz w:val="24"/>
              <w:szCs w:val="24"/>
            </w:rPr>
          </w:pPr>
        </w:p>
        <w:p w14:paraId="520C3C55" w14:textId="77777777" w:rsidR="00EA10FF" w:rsidRDefault="00EA10FF">
          <w:pPr>
            <w:pStyle w:val="TOCHeading"/>
            <w:rPr>
              <w:rFonts w:eastAsiaTheme="minorHAnsi" w:cs="Arial"/>
              <w:b w:val="0"/>
              <w:bCs w:val="0"/>
              <w:color w:val="auto"/>
              <w:sz w:val="24"/>
              <w:szCs w:val="24"/>
            </w:rPr>
          </w:pPr>
        </w:p>
        <w:p w14:paraId="672F616A" w14:textId="2FF27423" w:rsidR="000C6814" w:rsidRPr="000C6814" w:rsidRDefault="000C6814">
          <w:pPr>
            <w:pStyle w:val="TOCHeading"/>
            <w:rPr>
              <w:rFonts w:asciiTheme="minorHAnsi" w:hAnsiTheme="minorHAnsi"/>
              <w:sz w:val="36"/>
              <w:szCs w:val="36"/>
            </w:rPr>
          </w:pPr>
          <w:r w:rsidRPr="000C6814">
            <w:rPr>
              <w:rFonts w:asciiTheme="minorHAnsi" w:hAnsiTheme="minorHAnsi"/>
              <w:sz w:val="36"/>
              <w:szCs w:val="36"/>
            </w:rPr>
            <w:t>Contents</w:t>
          </w:r>
        </w:p>
        <w:p w14:paraId="5C8E5240" w14:textId="77777777" w:rsidR="00F16F32" w:rsidRDefault="000C6814">
          <w:pPr>
            <w:pStyle w:val="TOC1"/>
            <w:tabs>
              <w:tab w:val="right" w:leader="dot" w:pos="10456"/>
            </w:tabs>
            <w:rPr>
              <w:rFonts w:asciiTheme="minorHAnsi" w:eastAsiaTheme="minorEastAsia" w:hAnsiTheme="minorHAnsi" w:cstheme="minorBidi"/>
              <w:noProof/>
              <w:sz w:val="22"/>
              <w:szCs w:val="22"/>
              <w:lang w:eastAsia="en-GB"/>
            </w:rPr>
          </w:pPr>
          <w:r w:rsidRPr="000C6814">
            <w:rPr>
              <w:rFonts w:asciiTheme="minorHAnsi" w:hAnsiTheme="minorHAnsi"/>
            </w:rPr>
            <w:fldChar w:fldCharType="begin"/>
          </w:r>
          <w:r w:rsidRPr="000C6814">
            <w:rPr>
              <w:rFonts w:asciiTheme="minorHAnsi" w:hAnsiTheme="minorHAnsi"/>
            </w:rPr>
            <w:instrText xml:space="preserve"> TOC \o "1-3" \h \z \u </w:instrText>
          </w:r>
          <w:r w:rsidRPr="000C6814">
            <w:rPr>
              <w:rFonts w:asciiTheme="minorHAnsi" w:hAnsiTheme="minorHAnsi"/>
            </w:rPr>
            <w:fldChar w:fldCharType="separate"/>
          </w:r>
          <w:hyperlink w:anchor="_Toc473639863" w:history="1">
            <w:r w:rsidR="00F16F32" w:rsidRPr="007C21D5">
              <w:rPr>
                <w:rStyle w:val="Hyperlink"/>
                <w:noProof/>
              </w:rPr>
              <w:t>Introduction</w:t>
            </w:r>
            <w:r w:rsidR="00F16F32">
              <w:rPr>
                <w:noProof/>
                <w:webHidden/>
              </w:rPr>
              <w:tab/>
            </w:r>
            <w:r w:rsidR="00F16F32">
              <w:rPr>
                <w:noProof/>
                <w:webHidden/>
              </w:rPr>
              <w:fldChar w:fldCharType="begin"/>
            </w:r>
            <w:r w:rsidR="00F16F32">
              <w:rPr>
                <w:noProof/>
                <w:webHidden/>
              </w:rPr>
              <w:instrText xml:space="preserve"> PAGEREF _Toc473639863 \h </w:instrText>
            </w:r>
            <w:r w:rsidR="00F16F32">
              <w:rPr>
                <w:noProof/>
                <w:webHidden/>
              </w:rPr>
            </w:r>
            <w:r w:rsidR="00F16F32">
              <w:rPr>
                <w:noProof/>
                <w:webHidden/>
              </w:rPr>
              <w:fldChar w:fldCharType="separate"/>
            </w:r>
            <w:r w:rsidR="00F16F32">
              <w:rPr>
                <w:noProof/>
                <w:webHidden/>
              </w:rPr>
              <w:t>2</w:t>
            </w:r>
            <w:r w:rsidR="00F16F32">
              <w:rPr>
                <w:noProof/>
                <w:webHidden/>
              </w:rPr>
              <w:fldChar w:fldCharType="end"/>
            </w:r>
          </w:hyperlink>
        </w:p>
        <w:p w14:paraId="5AF64F8B"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64" w:history="1">
            <w:r w:rsidR="00F16F32" w:rsidRPr="007C21D5">
              <w:rPr>
                <w:rStyle w:val="Hyperlink"/>
                <w:noProof/>
              </w:rPr>
              <w:t>The materials</w:t>
            </w:r>
            <w:r w:rsidR="00F16F32">
              <w:rPr>
                <w:noProof/>
                <w:webHidden/>
              </w:rPr>
              <w:tab/>
            </w:r>
            <w:r w:rsidR="00F16F32">
              <w:rPr>
                <w:noProof/>
                <w:webHidden/>
              </w:rPr>
              <w:fldChar w:fldCharType="begin"/>
            </w:r>
            <w:r w:rsidR="00F16F32">
              <w:rPr>
                <w:noProof/>
                <w:webHidden/>
              </w:rPr>
              <w:instrText xml:space="preserve"> PAGEREF _Toc473639864 \h </w:instrText>
            </w:r>
            <w:r w:rsidR="00F16F32">
              <w:rPr>
                <w:noProof/>
                <w:webHidden/>
              </w:rPr>
            </w:r>
            <w:r w:rsidR="00F16F32">
              <w:rPr>
                <w:noProof/>
                <w:webHidden/>
              </w:rPr>
              <w:fldChar w:fldCharType="separate"/>
            </w:r>
            <w:r w:rsidR="00F16F32">
              <w:rPr>
                <w:noProof/>
                <w:webHidden/>
              </w:rPr>
              <w:t>2</w:t>
            </w:r>
            <w:r w:rsidR="00F16F32">
              <w:rPr>
                <w:noProof/>
                <w:webHidden/>
              </w:rPr>
              <w:fldChar w:fldCharType="end"/>
            </w:r>
          </w:hyperlink>
        </w:p>
        <w:p w14:paraId="36566FB9"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65" w:history="1">
            <w:r w:rsidR="00F16F32" w:rsidRPr="007C21D5">
              <w:rPr>
                <w:rStyle w:val="Hyperlink"/>
                <w:noProof/>
              </w:rPr>
              <w:t>When and How to Use the Behavioural Support Materials</w:t>
            </w:r>
            <w:r w:rsidR="00F16F32">
              <w:rPr>
                <w:noProof/>
                <w:webHidden/>
              </w:rPr>
              <w:tab/>
            </w:r>
            <w:r w:rsidR="00F16F32">
              <w:rPr>
                <w:noProof/>
                <w:webHidden/>
              </w:rPr>
              <w:fldChar w:fldCharType="begin"/>
            </w:r>
            <w:r w:rsidR="00F16F32">
              <w:rPr>
                <w:noProof/>
                <w:webHidden/>
              </w:rPr>
              <w:instrText xml:space="preserve"> PAGEREF _Toc473639865 \h </w:instrText>
            </w:r>
            <w:r w:rsidR="00F16F32">
              <w:rPr>
                <w:noProof/>
                <w:webHidden/>
              </w:rPr>
            </w:r>
            <w:r w:rsidR="00F16F32">
              <w:rPr>
                <w:noProof/>
                <w:webHidden/>
              </w:rPr>
              <w:fldChar w:fldCharType="separate"/>
            </w:r>
            <w:r w:rsidR="00F16F32">
              <w:rPr>
                <w:noProof/>
                <w:webHidden/>
              </w:rPr>
              <w:t>3</w:t>
            </w:r>
            <w:r w:rsidR="00F16F32">
              <w:rPr>
                <w:noProof/>
                <w:webHidden/>
              </w:rPr>
              <w:fldChar w:fldCharType="end"/>
            </w:r>
          </w:hyperlink>
        </w:p>
        <w:p w14:paraId="2D08D916"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66" w:history="1">
            <w:r w:rsidR="00F16F32" w:rsidRPr="007C21D5">
              <w:rPr>
                <w:rStyle w:val="Hyperlink"/>
                <w:noProof/>
              </w:rPr>
              <w:t>Tobacco: Global Facts</w:t>
            </w:r>
            <w:r w:rsidR="00F16F32">
              <w:rPr>
                <w:noProof/>
                <w:webHidden/>
              </w:rPr>
              <w:tab/>
            </w:r>
            <w:r w:rsidR="00F16F32">
              <w:rPr>
                <w:noProof/>
                <w:webHidden/>
              </w:rPr>
              <w:fldChar w:fldCharType="begin"/>
            </w:r>
            <w:r w:rsidR="00F16F32">
              <w:rPr>
                <w:noProof/>
                <w:webHidden/>
              </w:rPr>
              <w:instrText xml:space="preserve"> PAGEREF _Toc473639866 \h </w:instrText>
            </w:r>
            <w:r w:rsidR="00F16F32">
              <w:rPr>
                <w:noProof/>
                <w:webHidden/>
              </w:rPr>
            </w:r>
            <w:r w:rsidR="00F16F32">
              <w:rPr>
                <w:noProof/>
                <w:webHidden/>
              </w:rPr>
              <w:fldChar w:fldCharType="separate"/>
            </w:r>
            <w:r w:rsidR="00F16F32">
              <w:rPr>
                <w:noProof/>
                <w:webHidden/>
              </w:rPr>
              <w:t>4</w:t>
            </w:r>
            <w:r w:rsidR="00F16F32">
              <w:rPr>
                <w:noProof/>
                <w:webHidden/>
              </w:rPr>
              <w:fldChar w:fldCharType="end"/>
            </w:r>
          </w:hyperlink>
        </w:p>
        <w:p w14:paraId="477CE268"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67" w:history="1">
            <w:r w:rsidR="00F16F32" w:rsidRPr="007C21D5">
              <w:rPr>
                <w:rStyle w:val="Hyperlink"/>
                <w:noProof/>
              </w:rPr>
              <w:t>How Tobacco Interacts with TB</w:t>
            </w:r>
            <w:r w:rsidR="00F16F32">
              <w:rPr>
                <w:noProof/>
                <w:webHidden/>
              </w:rPr>
              <w:tab/>
            </w:r>
            <w:r w:rsidR="00F16F32">
              <w:rPr>
                <w:noProof/>
                <w:webHidden/>
              </w:rPr>
              <w:fldChar w:fldCharType="begin"/>
            </w:r>
            <w:r w:rsidR="00F16F32">
              <w:rPr>
                <w:noProof/>
                <w:webHidden/>
              </w:rPr>
              <w:instrText xml:space="preserve"> PAGEREF _Toc473639867 \h </w:instrText>
            </w:r>
            <w:r w:rsidR="00F16F32">
              <w:rPr>
                <w:noProof/>
                <w:webHidden/>
              </w:rPr>
            </w:r>
            <w:r w:rsidR="00F16F32">
              <w:rPr>
                <w:noProof/>
                <w:webHidden/>
              </w:rPr>
              <w:fldChar w:fldCharType="separate"/>
            </w:r>
            <w:r w:rsidR="00F16F32">
              <w:rPr>
                <w:noProof/>
                <w:webHidden/>
              </w:rPr>
              <w:t>5</w:t>
            </w:r>
            <w:r w:rsidR="00F16F32">
              <w:rPr>
                <w:noProof/>
                <w:webHidden/>
              </w:rPr>
              <w:fldChar w:fldCharType="end"/>
            </w:r>
          </w:hyperlink>
        </w:p>
        <w:p w14:paraId="1D067937"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68" w:history="1">
            <w:r w:rsidR="00F16F32" w:rsidRPr="007C21D5">
              <w:rPr>
                <w:rStyle w:val="Hyperlink"/>
                <w:noProof/>
              </w:rPr>
              <w:t>Getting TB</w:t>
            </w:r>
            <w:r w:rsidR="00F16F32">
              <w:rPr>
                <w:noProof/>
                <w:webHidden/>
              </w:rPr>
              <w:tab/>
            </w:r>
            <w:r w:rsidR="00F16F32">
              <w:rPr>
                <w:noProof/>
                <w:webHidden/>
              </w:rPr>
              <w:fldChar w:fldCharType="begin"/>
            </w:r>
            <w:r w:rsidR="00F16F32">
              <w:rPr>
                <w:noProof/>
                <w:webHidden/>
              </w:rPr>
              <w:instrText xml:space="preserve"> PAGEREF _Toc473639868 \h </w:instrText>
            </w:r>
            <w:r w:rsidR="00F16F32">
              <w:rPr>
                <w:noProof/>
                <w:webHidden/>
              </w:rPr>
            </w:r>
            <w:r w:rsidR="00F16F32">
              <w:rPr>
                <w:noProof/>
                <w:webHidden/>
              </w:rPr>
              <w:fldChar w:fldCharType="separate"/>
            </w:r>
            <w:r w:rsidR="00F16F32">
              <w:rPr>
                <w:noProof/>
                <w:webHidden/>
              </w:rPr>
              <w:t>5</w:t>
            </w:r>
            <w:r w:rsidR="00F16F32">
              <w:rPr>
                <w:noProof/>
                <w:webHidden/>
              </w:rPr>
              <w:fldChar w:fldCharType="end"/>
            </w:r>
          </w:hyperlink>
        </w:p>
        <w:p w14:paraId="1C64E6C2"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69" w:history="1">
            <w:r w:rsidR="00F16F32" w:rsidRPr="007C21D5">
              <w:rPr>
                <w:rStyle w:val="Hyperlink"/>
                <w:noProof/>
              </w:rPr>
              <w:t>TB Disease</w:t>
            </w:r>
            <w:r w:rsidR="00F16F32">
              <w:rPr>
                <w:noProof/>
                <w:webHidden/>
              </w:rPr>
              <w:tab/>
            </w:r>
            <w:r w:rsidR="00F16F32">
              <w:rPr>
                <w:noProof/>
                <w:webHidden/>
              </w:rPr>
              <w:fldChar w:fldCharType="begin"/>
            </w:r>
            <w:r w:rsidR="00F16F32">
              <w:rPr>
                <w:noProof/>
                <w:webHidden/>
              </w:rPr>
              <w:instrText xml:space="preserve"> PAGEREF _Toc473639869 \h </w:instrText>
            </w:r>
            <w:r w:rsidR="00F16F32">
              <w:rPr>
                <w:noProof/>
                <w:webHidden/>
              </w:rPr>
            </w:r>
            <w:r w:rsidR="00F16F32">
              <w:rPr>
                <w:noProof/>
                <w:webHidden/>
              </w:rPr>
              <w:fldChar w:fldCharType="separate"/>
            </w:r>
            <w:r w:rsidR="00F16F32">
              <w:rPr>
                <w:noProof/>
                <w:webHidden/>
              </w:rPr>
              <w:t>5</w:t>
            </w:r>
            <w:r w:rsidR="00F16F32">
              <w:rPr>
                <w:noProof/>
                <w:webHidden/>
              </w:rPr>
              <w:fldChar w:fldCharType="end"/>
            </w:r>
          </w:hyperlink>
        </w:p>
        <w:p w14:paraId="65F567A8"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0" w:history="1">
            <w:r w:rsidR="00F16F32" w:rsidRPr="007C21D5">
              <w:rPr>
                <w:rStyle w:val="Hyperlink"/>
                <w:noProof/>
              </w:rPr>
              <w:t>TB Outcome</w:t>
            </w:r>
            <w:r w:rsidR="00F16F32">
              <w:rPr>
                <w:noProof/>
                <w:webHidden/>
              </w:rPr>
              <w:tab/>
            </w:r>
            <w:r w:rsidR="00F16F32">
              <w:rPr>
                <w:noProof/>
                <w:webHidden/>
              </w:rPr>
              <w:fldChar w:fldCharType="begin"/>
            </w:r>
            <w:r w:rsidR="00F16F32">
              <w:rPr>
                <w:noProof/>
                <w:webHidden/>
              </w:rPr>
              <w:instrText xml:space="preserve"> PAGEREF _Toc473639870 \h </w:instrText>
            </w:r>
            <w:r w:rsidR="00F16F32">
              <w:rPr>
                <w:noProof/>
                <w:webHidden/>
              </w:rPr>
            </w:r>
            <w:r w:rsidR="00F16F32">
              <w:rPr>
                <w:noProof/>
                <w:webHidden/>
              </w:rPr>
              <w:fldChar w:fldCharType="separate"/>
            </w:r>
            <w:r w:rsidR="00F16F32">
              <w:rPr>
                <w:noProof/>
                <w:webHidden/>
              </w:rPr>
              <w:t>5</w:t>
            </w:r>
            <w:r w:rsidR="00F16F32">
              <w:rPr>
                <w:noProof/>
                <w:webHidden/>
              </w:rPr>
              <w:fldChar w:fldCharType="end"/>
            </w:r>
          </w:hyperlink>
        </w:p>
        <w:p w14:paraId="1296874E"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71" w:history="1">
            <w:r w:rsidR="00F16F32" w:rsidRPr="007C21D5">
              <w:rPr>
                <w:rStyle w:val="Hyperlink"/>
                <w:noProof/>
              </w:rPr>
              <w:t>Why Is It So Hard to Quit?</w:t>
            </w:r>
            <w:r w:rsidR="00F16F32">
              <w:rPr>
                <w:noProof/>
                <w:webHidden/>
              </w:rPr>
              <w:tab/>
            </w:r>
            <w:r w:rsidR="00F16F32">
              <w:rPr>
                <w:noProof/>
                <w:webHidden/>
              </w:rPr>
              <w:fldChar w:fldCharType="begin"/>
            </w:r>
            <w:r w:rsidR="00F16F32">
              <w:rPr>
                <w:noProof/>
                <w:webHidden/>
              </w:rPr>
              <w:instrText xml:space="preserve"> PAGEREF _Toc473639871 \h </w:instrText>
            </w:r>
            <w:r w:rsidR="00F16F32">
              <w:rPr>
                <w:noProof/>
                <w:webHidden/>
              </w:rPr>
            </w:r>
            <w:r w:rsidR="00F16F32">
              <w:rPr>
                <w:noProof/>
                <w:webHidden/>
              </w:rPr>
              <w:fldChar w:fldCharType="separate"/>
            </w:r>
            <w:r w:rsidR="00F16F32">
              <w:rPr>
                <w:noProof/>
                <w:webHidden/>
              </w:rPr>
              <w:t>6</w:t>
            </w:r>
            <w:r w:rsidR="00F16F32">
              <w:rPr>
                <w:noProof/>
                <w:webHidden/>
              </w:rPr>
              <w:fldChar w:fldCharType="end"/>
            </w:r>
          </w:hyperlink>
        </w:p>
        <w:p w14:paraId="33D164B3"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72" w:history="1">
            <w:r w:rsidR="00F16F32" w:rsidRPr="007C21D5">
              <w:rPr>
                <w:rStyle w:val="Hyperlink"/>
                <w:noProof/>
              </w:rPr>
              <w:t>Delivering the Flipbook Messages</w:t>
            </w:r>
            <w:r w:rsidR="00F16F32">
              <w:rPr>
                <w:noProof/>
                <w:webHidden/>
              </w:rPr>
              <w:tab/>
            </w:r>
            <w:r w:rsidR="00F16F32">
              <w:rPr>
                <w:noProof/>
                <w:webHidden/>
              </w:rPr>
              <w:fldChar w:fldCharType="begin"/>
            </w:r>
            <w:r w:rsidR="00F16F32">
              <w:rPr>
                <w:noProof/>
                <w:webHidden/>
              </w:rPr>
              <w:instrText xml:space="preserve"> PAGEREF _Toc473639872 \h </w:instrText>
            </w:r>
            <w:r w:rsidR="00F16F32">
              <w:rPr>
                <w:noProof/>
                <w:webHidden/>
              </w:rPr>
            </w:r>
            <w:r w:rsidR="00F16F32">
              <w:rPr>
                <w:noProof/>
                <w:webHidden/>
              </w:rPr>
              <w:fldChar w:fldCharType="separate"/>
            </w:r>
            <w:r w:rsidR="00F16F32">
              <w:rPr>
                <w:noProof/>
                <w:webHidden/>
              </w:rPr>
              <w:t>10</w:t>
            </w:r>
            <w:r w:rsidR="00F16F32">
              <w:rPr>
                <w:noProof/>
                <w:webHidden/>
              </w:rPr>
              <w:fldChar w:fldCharType="end"/>
            </w:r>
          </w:hyperlink>
        </w:p>
        <w:p w14:paraId="0310E4B3"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3" w:history="1">
            <w:r w:rsidR="00F16F32" w:rsidRPr="007C21D5">
              <w:rPr>
                <w:rStyle w:val="Hyperlink"/>
                <w:noProof/>
              </w:rPr>
              <w:t>Before You Begin</w:t>
            </w:r>
            <w:r w:rsidR="00F16F32">
              <w:rPr>
                <w:noProof/>
                <w:webHidden/>
              </w:rPr>
              <w:tab/>
            </w:r>
            <w:r w:rsidR="00F16F32">
              <w:rPr>
                <w:noProof/>
                <w:webHidden/>
              </w:rPr>
              <w:fldChar w:fldCharType="begin"/>
            </w:r>
            <w:r w:rsidR="00F16F32">
              <w:rPr>
                <w:noProof/>
                <w:webHidden/>
              </w:rPr>
              <w:instrText xml:space="preserve"> PAGEREF _Toc473639873 \h </w:instrText>
            </w:r>
            <w:r w:rsidR="00F16F32">
              <w:rPr>
                <w:noProof/>
                <w:webHidden/>
              </w:rPr>
            </w:r>
            <w:r w:rsidR="00F16F32">
              <w:rPr>
                <w:noProof/>
                <w:webHidden/>
              </w:rPr>
              <w:fldChar w:fldCharType="separate"/>
            </w:r>
            <w:r w:rsidR="00F16F32">
              <w:rPr>
                <w:noProof/>
                <w:webHidden/>
              </w:rPr>
              <w:t>10</w:t>
            </w:r>
            <w:r w:rsidR="00F16F32">
              <w:rPr>
                <w:noProof/>
                <w:webHidden/>
              </w:rPr>
              <w:fldChar w:fldCharType="end"/>
            </w:r>
          </w:hyperlink>
        </w:p>
        <w:p w14:paraId="3A2246F3"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4" w:history="1">
            <w:r w:rsidR="00F16F32" w:rsidRPr="007C21D5">
              <w:rPr>
                <w:rStyle w:val="Hyperlink"/>
                <w:noProof/>
              </w:rPr>
              <w:t>Flipbook Page 1: How TB spreads</w:t>
            </w:r>
            <w:r w:rsidR="00F16F32">
              <w:rPr>
                <w:noProof/>
                <w:webHidden/>
              </w:rPr>
              <w:tab/>
            </w:r>
            <w:r w:rsidR="00F16F32">
              <w:rPr>
                <w:noProof/>
                <w:webHidden/>
              </w:rPr>
              <w:fldChar w:fldCharType="begin"/>
            </w:r>
            <w:r w:rsidR="00F16F32">
              <w:rPr>
                <w:noProof/>
                <w:webHidden/>
              </w:rPr>
              <w:instrText xml:space="preserve"> PAGEREF _Toc473639874 \h </w:instrText>
            </w:r>
            <w:r w:rsidR="00F16F32">
              <w:rPr>
                <w:noProof/>
                <w:webHidden/>
              </w:rPr>
            </w:r>
            <w:r w:rsidR="00F16F32">
              <w:rPr>
                <w:noProof/>
                <w:webHidden/>
              </w:rPr>
              <w:fldChar w:fldCharType="separate"/>
            </w:r>
            <w:r w:rsidR="00F16F32">
              <w:rPr>
                <w:noProof/>
                <w:webHidden/>
              </w:rPr>
              <w:t>12</w:t>
            </w:r>
            <w:r w:rsidR="00F16F32">
              <w:rPr>
                <w:noProof/>
                <w:webHidden/>
              </w:rPr>
              <w:fldChar w:fldCharType="end"/>
            </w:r>
          </w:hyperlink>
        </w:p>
        <w:p w14:paraId="50089A4A"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5" w:history="1">
            <w:r w:rsidR="00F16F32" w:rsidRPr="007C21D5">
              <w:rPr>
                <w:rStyle w:val="Hyperlink"/>
                <w:noProof/>
              </w:rPr>
              <w:t>Flipbook Page 2: How to take your TB medicines</w:t>
            </w:r>
            <w:r w:rsidR="00F16F32">
              <w:rPr>
                <w:noProof/>
                <w:webHidden/>
              </w:rPr>
              <w:tab/>
            </w:r>
            <w:r w:rsidR="00F16F32">
              <w:rPr>
                <w:noProof/>
                <w:webHidden/>
              </w:rPr>
              <w:fldChar w:fldCharType="begin"/>
            </w:r>
            <w:r w:rsidR="00F16F32">
              <w:rPr>
                <w:noProof/>
                <w:webHidden/>
              </w:rPr>
              <w:instrText xml:space="preserve"> PAGEREF _Toc473639875 \h </w:instrText>
            </w:r>
            <w:r w:rsidR="00F16F32">
              <w:rPr>
                <w:noProof/>
                <w:webHidden/>
              </w:rPr>
            </w:r>
            <w:r w:rsidR="00F16F32">
              <w:rPr>
                <w:noProof/>
                <w:webHidden/>
              </w:rPr>
              <w:fldChar w:fldCharType="separate"/>
            </w:r>
            <w:r w:rsidR="00F16F32">
              <w:rPr>
                <w:noProof/>
                <w:webHidden/>
              </w:rPr>
              <w:t>13</w:t>
            </w:r>
            <w:r w:rsidR="00F16F32">
              <w:rPr>
                <w:noProof/>
                <w:webHidden/>
              </w:rPr>
              <w:fldChar w:fldCharType="end"/>
            </w:r>
          </w:hyperlink>
        </w:p>
        <w:p w14:paraId="7513FAB2"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6" w:history="1">
            <w:r w:rsidR="00F16F32" w:rsidRPr="007C21D5">
              <w:rPr>
                <w:rStyle w:val="Hyperlink"/>
                <w:noProof/>
              </w:rPr>
              <w:t>Flipbook Page 3: Take your medicines regularly</w:t>
            </w:r>
            <w:r w:rsidR="00F16F32">
              <w:rPr>
                <w:noProof/>
                <w:webHidden/>
              </w:rPr>
              <w:tab/>
            </w:r>
            <w:r w:rsidR="00F16F32">
              <w:rPr>
                <w:noProof/>
                <w:webHidden/>
              </w:rPr>
              <w:fldChar w:fldCharType="begin"/>
            </w:r>
            <w:r w:rsidR="00F16F32">
              <w:rPr>
                <w:noProof/>
                <w:webHidden/>
              </w:rPr>
              <w:instrText xml:space="preserve"> PAGEREF _Toc473639876 \h </w:instrText>
            </w:r>
            <w:r w:rsidR="00F16F32">
              <w:rPr>
                <w:noProof/>
                <w:webHidden/>
              </w:rPr>
            </w:r>
            <w:r w:rsidR="00F16F32">
              <w:rPr>
                <w:noProof/>
                <w:webHidden/>
              </w:rPr>
              <w:fldChar w:fldCharType="separate"/>
            </w:r>
            <w:r w:rsidR="00F16F32">
              <w:rPr>
                <w:noProof/>
                <w:webHidden/>
              </w:rPr>
              <w:t>14</w:t>
            </w:r>
            <w:r w:rsidR="00F16F32">
              <w:rPr>
                <w:noProof/>
                <w:webHidden/>
              </w:rPr>
              <w:fldChar w:fldCharType="end"/>
            </w:r>
          </w:hyperlink>
        </w:p>
        <w:p w14:paraId="1A857B7F"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7" w:history="1">
            <w:r w:rsidR="00F16F32" w:rsidRPr="007C21D5">
              <w:rPr>
                <w:rStyle w:val="Hyperlink"/>
                <w:noProof/>
              </w:rPr>
              <w:t>Flipbook Page 4: Take help from family and friends</w:t>
            </w:r>
            <w:r w:rsidR="00F16F32">
              <w:rPr>
                <w:noProof/>
                <w:webHidden/>
              </w:rPr>
              <w:tab/>
            </w:r>
            <w:r w:rsidR="00F16F32">
              <w:rPr>
                <w:noProof/>
                <w:webHidden/>
              </w:rPr>
              <w:fldChar w:fldCharType="begin"/>
            </w:r>
            <w:r w:rsidR="00F16F32">
              <w:rPr>
                <w:noProof/>
                <w:webHidden/>
              </w:rPr>
              <w:instrText xml:space="preserve"> PAGEREF _Toc473639877 \h </w:instrText>
            </w:r>
            <w:r w:rsidR="00F16F32">
              <w:rPr>
                <w:noProof/>
                <w:webHidden/>
              </w:rPr>
            </w:r>
            <w:r w:rsidR="00F16F32">
              <w:rPr>
                <w:noProof/>
                <w:webHidden/>
              </w:rPr>
              <w:fldChar w:fldCharType="separate"/>
            </w:r>
            <w:r w:rsidR="00F16F32">
              <w:rPr>
                <w:noProof/>
                <w:webHidden/>
              </w:rPr>
              <w:t>15</w:t>
            </w:r>
            <w:r w:rsidR="00F16F32">
              <w:rPr>
                <w:noProof/>
                <w:webHidden/>
              </w:rPr>
              <w:fldChar w:fldCharType="end"/>
            </w:r>
          </w:hyperlink>
        </w:p>
        <w:p w14:paraId="0DDF824B"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8" w:history="1">
            <w:r w:rsidR="00F16F32" w:rsidRPr="007C21D5">
              <w:rPr>
                <w:rStyle w:val="Hyperlink"/>
                <w:noProof/>
              </w:rPr>
              <w:t>Flipbook Page 5: Adopt a healthy lifestyle</w:t>
            </w:r>
            <w:r w:rsidR="00F16F32">
              <w:rPr>
                <w:noProof/>
                <w:webHidden/>
              </w:rPr>
              <w:tab/>
            </w:r>
            <w:r w:rsidR="00F16F32">
              <w:rPr>
                <w:noProof/>
                <w:webHidden/>
              </w:rPr>
              <w:fldChar w:fldCharType="begin"/>
            </w:r>
            <w:r w:rsidR="00F16F32">
              <w:rPr>
                <w:noProof/>
                <w:webHidden/>
              </w:rPr>
              <w:instrText xml:space="preserve"> PAGEREF _Toc473639878 \h </w:instrText>
            </w:r>
            <w:r w:rsidR="00F16F32">
              <w:rPr>
                <w:noProof/>
                <w:webHidden/>
              </w:rPr>
            </w:r>
            <w:r w:rsidR="00F16F32">
              <w:rPr>
                <w:noProof/>
                <w:webHidden/>
              </w:rPr>
              <w:fldChar w:fldCharType="separate"/>
            </w:r>
            <w:r w:rsidR="00F16F32">
              <w:rPr>
                <w:noProof/>
                <w:webHidden/>
              </w:rPr>
              <w:t>16</w:t>
            </w:r>
            <w:r w:rsidR="00F16F32">
              <w:rPr>
                <w:noProof/>
                <w:webHidden/>
              </w:rPr>
              <w:fldChar w:fldCharType="end"/>
            </w:r>
          </w:hyperlink>
        </w:p>
        <w:p w14:paraId="529631D7"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79" w:history="1">
            <w:r w:rsidR="00F16F32" w:rsidRPr="007C21D5">
              <w:rPr>
                <w:rStyle w:val="Hyperlink"/>
                <w:noProof/>
              </w:rPr>
              <w:t>Flipbook Page 6: Benefits of quitting tobacco</w:t>
            </w:r>
            <w:r w:rsidR="00F16F32">
              <w:rPr>
                <w:noProof/>
                <w:webHidden/>
              </w:rPr>
              <w:tab/>
            </w:r>
            <w:r w:rsidR="00F16F32">
              <w:rPr>
                <w:noProof/>
                <w:webHidden/>
              </w:rPr>
              <w:fldChar w:fldCharType="begin"/>
            </w:r>
            <w:r w:rsidR="00F16F32">
              <w:rPr>
                <w:noProof/>
                <w:webHidden/>
              </w:rPr>
              <w:instrText xml:space="preserve"> PAGEREF _Toc473639879 \h </w:instrText>
            </w:r>
            <w:r w:rsidR="00F16F32">
              <w:rPr>
                <w:noProof/>
                <w:webHidden/>
              </w:rPr>
            </w:r>
            <w:r w:rsidR="00F16F32">
              <w:rPr>
                <w:noProof/>
                <w:webHidden/>
              </w:rPr>
              <w:fldChar w:fldCharType="separate"/>
            </w:r>
            <w:r w:rsidR="00F16F32">
              <w:rPr>
                <w:noProof/>
                <w:webHidden/>
              </w:rPr>
              <w:t>17</w:t>
            </w:r>
            <w:r w:rsidR="00F16F32">
              <w:rPr>
                <w:noProof/>
                <w:webHidden/>
              </w:rPr>
              <w:fldChar w:fldCharType="end"/>
            </w:r>
          </w:hyperlink>
        </w:p>
        <w:p w14:paraId="6702E097"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80" w:history="1">
            <w:r w:rsidR="00F16F32" w:rsidRPr="007C21D5">
              <w:rPr>
                <w:rStyle w:val="Hyperlink"/>
                <w:noProof/>
              </w:rPr>
              <w:t>Flipbook Page 7: What will help you and what will not help you in quitting tobacco</w:t>
            </w:r>
            <w:r w:rsidR="00F16F32">
              <w:rPr>
                <w:noProof/>
                <w:webHidden/>
              </w:rPr>
              <w:tab/>
            </w:r>
            <w:r w:rsidR="00F16F32">
              <w:rPr>
                <w:noProof/>
                <w:webHidden/>
              </w:rPr>
              <w:fldChar w:fldCharType="begin"/>
            </w:r>
            <w:r w:rsidR="00F16F32">
              <w:rPr>
                <w:noProof/>
                <w:webHidden/>
              </w:rPr>
              <w:instrText xml:space="preserve"> PAGEREF _Toc473639880 \h </w:instrText>
            </w:r>
            <w:r w:rsidR="00F16F32">
              <w:rPr>
                <w:noProof/>
                <w:webHidden/>
              </w:rPr>
            </w:r>
            <w:r w:rsidR="00F16F32">
              <w:rPr>
                <w:noProof/>
                <w:webHidden/>
              </w:rPr>
              <w:fldChar w:fldCharType="separate"/>
            </w:r>
            <w:r w:rsidR="00F16F32">
              <w:rPr>
                <w:noProof/>
                <w:webHidden/>
              </w:rPr>
              <w:t>18</w:t>
            </w:r>
            <w:r w:rsidR="00F16F32">
              <w:rPr>
                <w:noProof/>
                <w:webHidden/>
              </w:rPr>
              <w:fldChar w:fldCharType="end"/>
            </w:r>
          </w:hyperlink>
        </w:p>
        <w:p w14:paraId="746EF8BD"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81" w:history="1">
            <w:r w:rsidR="00F16F32" w:rsidRPr="007C21D5">
              <w:rPr>
                <w:rStyle w:val="Hyperlink"/>
                <w:noProof/>
              </w:rPr>
              <w:t>The dangers of hookah smoking</w:t>
            </w:r>
            <w:r w:rsidR="00F16F32">
              <w:rPr>
                <w:noProof/>
                <w:webHidden/>
              </w:rPr>
              <w:tab/>
            </w:r>
            <w:r w:rsidR="00F16F32">
              <w:rPr>
                <w:noProof/>
                <w:webHidden/>
              </w:rPr>
              <w:fldChar w:fldCharType="begin"/>
            </w:r>
            <w:r w:rsidR="00F16F32">
              <w:rPr>
                <w:noProof/>
                <w:webHidden/>
              </w:rPr>
              <w:instrText xml:space="preserve"> PAGEREF _Toc473639881 \h </w:instrText>
            </w:r>
            <w:r w:rsidR="00F16F32">
              <w:rPr>
                <w:noProof/>
                <w:webHidden/>
              </w:rPr>
            </w:r>
            <w:r w:rsidR="00F16F32">
              <w:rPr>
                <w:noProof/>
                <w:webHidden/>
              </w:rPr>
              <w:fldChar w:fldCharType="separate"/>
            </w:r>
            <w:r w:rsidR="00F16F32">
              <w:rPr>
                <w:noProof/>
                <w:webHidden/>
              </w:rPr>
              <w:t>18</w:t>
            </w:r>
            <w:r w:rsidR="00F16F32">
              <w:rPr>
                <w:noProof/>
                <w:webHidden/>
              </w:rPr>
              <w:fldChar w:fldCharType="end"/>
            </w:r>
          </w:hyperlink>
        </w:p>
        <w:p w14:paraId="60495C79"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82" w:history="1">
            <w:r w:rsidR="00F16F32" w:rsidRPr="007C21D5">
              <w:rPr>
                <w:rStyle w:val="Hyperlink"/>
                <w:noProof/>
              </w:rPr>
              <w:t>The dangers of chewing tobacco</w:t>
            </w:r>
            <w:r w:rsidR="00F16F32">
              <w:rPr>
                <w:noProof/>
                <w:webHidden/>
              </w:rPr>
              <w:tab/>
            </w:r>
            <w:r w:rsidR="00F16F32">
              <w:rPr>
                <w:noProof/>
                <w:webHidden/>
              </w:rPr>
              <w:fldChar w:fldCharType="begin"/>
            </w:r>
            <w:r w:rsidR="00F16F32">
              <w:rPr>
                <w:noProof/>
                <w:webHidden/>
              </w:rPr>
              <w:instrText xml:space="preserve"> PAGEREF _Toc473639882 \h </w:instrText>
            </w:r>
            <w:r w:rsidR="00F16F32">
              <w:rPr>
                <w:noProof/>
                <w:webHidden/>
              </w:rPr>
            </w:r>
            <w:r w:rsidR="00F16F32">
              <w:rPr>
                <w:noProof/>
                <w:webHidden/>
              </w:rPr>
              <w:fldChar w:fldCharType="separate"/>
            </w:r>
            <w:r w:rsidR="00F16F32">
              <w:rPr>
                <w:noProof/>
                <w:webHidden/>
              </w:rPr>
              <w:t>19</w:t>
            </w:r>
            <w:r w:rsidR="00F16F32">
              <w:rPr>
                <w:noProof/>
                <w:webHidden/>
              </w:rPr>
              <w:fldChar w:fldCharType="end"/>
            </w:r>
          </w:hyperlink>
        </w:p>
        <w:p w14:paraId="796D8ADC" w14:textId="77777777" w:rsidR="00F16F32" w:rsidRDefault="00A07570">
          <w:pPr>
            <w:pStyle w:val="TOC2"/>
            <w:tabs>
              <w:tab w:val="right" w:leader="dot" w:pos="10456"/>
            </w:tabs>
            <w:rPr>
              <w:rFonts w:asciiTheme="minorHAnsi" w:eastAsiaTheme="minorEastAsia" w:hAnsiTheme="minorHAnsi" w:cstheme="minorBidi"/>
              <w:noProof/>
              <w:sz w:val="22"/>
              <w:szCs w:val="22"/>
              <w:lang w:eastAsia="en-GB"/>
            </w:rPr>
          </w:pPr>
          <w:hyperlink w:anchor="_Toc473639883" w:history="1">
            <w:r w:rsidR="00F16F32" w:rsidRPr="007C21D5">
              <w:rPr>
                <w:rStyle w:val="Hyperlink"/>
                <w:noProof/>
              </w:rPr>
              <w:t>Flipbook Page 8: Some effects after quitting tobacco use</w:t>
            </w:r>
            <w:r w:rsidR="00F16F32">
              <w:rPr>
                <w:noProof/>
                <w:webHidden/>
              </w:rPr>
              <w:tab/>
            </w:r>
            <w:r w:rsidR="00F16F32">
              <w:rPr>
                <w:noProof/>
                <w:webHidden/>
              </w:rPr>
              <w:fldChar w:fldCharType="begin"/>
            </w:r>
            <w:r w:rsidR="00F16F32">
              <w:rPr>
                <w:noProof/>
                <w:webHidden/>
              </w:rPr>
              <w:instrText xml:space="preserve"> PAGEREF _Toc473639883 \h </w:instrText>
            </w:r>
            <w:r w:rsidR="00F16F32">
              <w:rPr>
                <w:noProof/>
                <w:webHidden/>
              </w:rPr>
            </w:r>
            <w:r w:rsidR="00F16F32">
              <w:rPr>
                <w:noProof/>
                <w:webHidden/>
              </w:rPr>
              <w:fldChar w:fldCharType="separate"/>
            </w:r>
            <w:r w:rsidR="00F16F32">
              <w:rPr>
                <w:noProof/>
                <w:webHidden/>
              </w:rPr>
              <w:t>20</w:t>
            </w:r>
            <w:r w:rsidR="00F16F32">
              <w:rPr>
                <w:noProof/>
                <w:webHidden/>
              </w:rPr>
              <w:fldChar w:fldCharType="end"/>
            </w:r>
          </w:hyperlink>
        </w:p>
        <w:p w14:paraId="7A751241"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84" w:history="1">
            <w:r w:rsidR="00F16F32" w:rsidRPr="007C21D5">
              <w:rPr>
                <w:rStyle w:val="Hyperlink"/>
                <w:noProof/>
              </w:rPr>
              <w:t>How to Interact with Different Kinds of Patients</w:t>
            </w:r>
            <w:r w:rsidR="00F16F32">
              <w:rPr>
                <w:noProof/>
                <w:webHidden/>
              </w:rPr>
              <w:tab/>
            </w:r>
            <w:r w:rsidR="00F16F32">
              <w:rPr>
                <w:noProof/>
                <w:webHidden/>
              </w:rPr>
              <w:fldChar w:fldCharType="begin"/>
            </w:r>
            <w:r w:rsidR="00F16F32">
              <w:rPr>
                <w:noProof/>
                <w:webHidden/>
              </w:rPr>
              <w:instrText xml:space="preserve"> PAGEREF _Toc473639884 \h </w:instrText>
            </w:r>
            <w:r w:rsidR="00F16F32">
              <w:rPr>
                <w:noProof/>
                <w:webHidden/>
              </w:rPr>
            </w:r>
            <w:r w:rsidR="00F16F32">
              <w:rPr>
                <w:noProof/>
                <w:webHidden/>
              </w:rPr>
              <w:fldChar w:fldCharType="separate"/>
            </w:r>
            <w:r w:rsidR="00F16F32">
              <w:rPr>
                <w:noProof/>
                <w:webHidden/>
              </w:rPr>
              <w:t>21</w:t>
            </w:r>
            <w:r w:rsidR="00F16F32">
              <w:rPr>
                <w:noProof/>
                <w:webHidden/>
              </w:rPr>
              <w:fldChar w:fldCharType="end"/>
            </w:r>
          </w:hyperlink>
        </w:p>
        <w:p w14:paraId="784A3D06" w14:textId="77777777" w:rsidR="00F16F32" w:rsidRDefault="00A07570">
          <w:pPr>
            <w:pStyle w:val="TOC1"/>
            <w:tabs>
              <w:tab w:val="right" w:leader="dot" w:pos="10456"/>
            </w:tabs>
            <w:rPr>
              <w:rFonts w:asciiTheme="minorHAnsi" w:eastAsiaTheme="minorEastAsia" w:hAnsiTheme="minorHAnsi" w:cstheme="minorBidi"/>
              <w:noProof/>
              <w:sz w:val="22"/>
              <w:szCs w:val="22"/>
              <w:lang w:eastAsia="en-GB"/>
            </w:rPr>
          </w:pPr>
          <w:hyperlink w:anchor="_Toc473639885" w:history="1">
            <w:r w:rsidR="00F16F32" w:rsidRPr="007C21D5">
              <w:rPr>
                <w:rStyle w:val="Hyperlink"/>
                <w:noProof/>
              </w:rPr>
              <w:t>Further Support</w:t>
            </w:r>
            <w:r w:rsidR="00F16F32">
              <w:rPr>
                <w:noProof/>
                <w:webHidden/>
              </w:rPr>
              <w:tab/>
            </w:r>
            <w:r w:rsidR="00F16F32">
              <w:rPr>
                <w:noProof/>
                <w:webHidden/>
              </w:rPr>
              <w:fldChar w:fldCharType="begin"/>
            </w:r>
            <w:r w:rsidR="00F16F32">
              <w:rPr>
                <w:noProof/>
                <w:webHidden/>
              </w:rPr>
              <w:instrText xml:space="preserve"> PAGEREF _Toc473639885 \h </w:instrText>
            </w:r>
            <w:r w:rsidR="00F16F32">
              <w:rPr>
                <w:noProof/>
                <w:webHidden/>
              </w:rPr>
            </w:r>
            <w:r w:rsidR="00F16F32">
              <w:rPr>
                <w:noProof/>
                <w:webHidden/>
              </w:rPr>
              <w:fldChar w:fldCharType="separate"/>
            </w:r>
            <w:r w:rsidR="00F16F32">
              <w:rPr>
                <w:noProof/>
                <w:webHidden/>
              </w:rPr>
              <w:t>22</w:t>
            </w:r>
            <w:r w:rsidR="00F16F32">
              <w:rPr>
                <w:noProof/>
                <w:webHidden/>
              </w:rPr>
              <w:fldChar w:fldCharType="end"/>
            </w:r>
          </w:hyperlink>
        </w:p>
        <w:p w14:paraId="2360669E" w14:textId="77777777" w:rsidR="000C6814" w:rsidRDefault="000C6814">
          <w:r w:rsidRPr="000C6814">
            <w:rPr>
              <w:rFonts w:asciiTheme="minorHAnsi" w:hAnsiTheme="minorHAnsi"/>
              <w:b/>
              <w:bCs/>
              <w:noProof/>
            </w:rPr>
            <w:fldChar w:fldCharType="end"/>
          </w:r>
        </w:p>
      </w:sdtContent>
    </w:sdt>
    <w:p w14:paraId="444D9144" w14:textId="77777777" w:rsidR="007A07CF" w:rsidRPr="007A07CF" w:rsidRDefault="007A07CF" w:rsidP="007A07CF">
      <w:pPr>
        <w:rPr>
          <w:color w:val="548DD4" w:themeColor="text2" w:themeTint="99"/>
          <w:sz w:val="36"/>
          <w:szCs w:val="36"/>
        </w:rPr>
      </w:pPr>
    </w:p>
    <w:p w14:paraId="6ECABDAF" w14:textId="1CDBFA60" w:rsidR="007A07CF" w:rsidRDefault="007A07CF" w:rsidP="007A07CF">
      <w:pPr>
        <w:spacing w:before="0" w:after="200"/>
      </w:pPr>
      <w:r>
        <w:br w:type="page"/>
      </w:r>
      <w:r w:rsidR="00102012">
        <w:lastRenderedPageBreak/>
        <w:t xml:space="preserve"> </w:t>
      </w:r>
    </w:p>
    <w:p w14:paraId="72DBD68F" w14:textId="77777777" w:rsidR="007A07CF" w:rsidRPr="005F1869" w:rsidRDefault="007A07CF" w:rsidP="008E7B9B">
      <w:pPr>
        <w:pStyle w:val="Heading1"/>
        <w:rPr>
          <w:rFonts w:asciiTheme="minorHAnsi" w:hAnsiTheme="minorHAnsi"/>
        </w:rPr>
      </w:pPr>
      <w:bookmarkStart w:id="1" w:name="_Toc473639863"/>
      <w:r w:rsidRPr="005F1869">
        <w:rPr>
          <w:rFonts w:asciiTheme="minorHAnsi" w:hAnsiTheme="minorHAnsi"/>
        </w:rPr>
        <w:t>Introduction</w:t>
      </w:r>
      <w:bookmarkEnd w:id="1"/>
    </w:p>
    <w:p w14:paraId="2D217990" w14:textId="5EB33C74" w:rsidR="00FA73FB" w:rsidRDefault="008E7B9B" w:rsidP="00A10B76">
      <w:pPr>
        <w:spacing w:after="160" w:line="259" w:lineRule="auto"/>
        <w:jc w:val="both"/>
        <w:rPr>
          <w:rFonts w:asciiTheme="minorHAnsi" w:eastAsia="Times New Roman" w:hAnsiTheme="minorHAnsi"/>
        </w:rPr>
      </w:pPr>
      <w:r w:rsidRPr="005F1869">
        <w:rPr>
          <w:rFonts w:asciiTheme="minorHAnsi" w:eastAsia="Times New Roman" w:hAnsiTheme="minorHAnsi"/>
        </w:rPr>
        <w:t xml:space="preserve">This guide has been developed to help you support </w:t>
      </w:r>
      <w:r w:rsidR="00FA73FB">
        <w:rPr>
          <w:rFonts w:asciiTheme="minorHAnsi" w:eastAsia="Times New Roman" w:hAnsiTheme="minorHAnsi"/>
        </w:rPr>
        <w:t>people with TB to manage their TB treatment and to live healthily. The guide has a special focus on helping people with TB to stop using tobacco. This is because tobacco use makes it harder to get better from TB and t</w:t>
      </w:r>
      <w:r w:rsidR="00FA73FB" w:rsidRPr="00FA73FB">
        <w:rPr>
          <w:rFonts w:asciiTheme="minorHAnsi" w:eastAsia="Times New Roman" w:hAnsiTheme="minorHAnsi"/>
        </w:rPr>
        <w:t>obacco users are more than twice as likely to die from TB as non-users.</w:t>
      </w:r>
      <w:r w:rsidR="00FA73FB">
        <w:rPr>
          <w:rFonts w:asciiTheme="minorHAnsi" w:eastAsia="Times New Roman" w:hAnsiTheme="minorHAnsi"/>
        </w:rPr>
        <w:t xml:space="preserve"> </w:t>
      </w:r>
    </w:p>
    <w:p w14:paraId="0214F063" w14:textId="1818037D" w:rsidR="007A07CF" w:rsidRPr="005F1869" w:rsidRDefault="00E2765C" w:rsidP="006F183A">
      <w:pPr>
        <w:spacing w:after="160" w:line="259" w:lineRule="auto"/>
        <w:jc w:val="both"/>
        <w:rPr>
          <w:rFonts w:asciiTheme="minorHAnsi" w:eastAsia="Times New Roman" w:hAnsiTheme="minorHAnsi"/>
        </w:rPr>
      </w:pPr>
      <w:r>
        <w:rPr>
          <w:rFonts w:asciiTheme="minorHAnsi" w:eastAsia="Times New Roman" w:hAnsiTheme="minorHAnsi"/>
        </w:rPr>
        <w:t>T</w:t>
      </w:r>
      <w:r w:rsidR="008E7B9B" w:rsidRPr="005F1869">
        <w:rPr>
          <w:rFonts w:asciiTheme="minorHAnsi" w:eastAsia="Times New Roman" w:hAnsiTheme="minorHAnsi"/>
        </w:rPr>
        <w:t>his guide will</w:t>
      </w:r>
      <w:r>
        <w:rPr>
          <w:rFonts w:asciiTheme="minorHAnsi" w:eastAsia="Times New Roman" w:hAnsiTheme="minorHAnsi"/>
        </w:rPr>
        <w:t xml:space="preserve"> help you </w:t>
      </w:r>
      <w:r w:rsidR="008E7B9B" w:rsidRPr="005F1869">
        <w:rPr>
          <w:rFonts w:asciiTheme="minorHAnsi" w:eastAsia="Times New Roman" w:hAnsiTheme="minorHAnsi"/>
        </w:rPr>
        <w:t>deliver</w:t>
      </w:r>
      <w:r w:rsidR="00497CE9">
        <w:rPr>
          <w:rFonts w:asciiTheme="minorHAnsi" w:eastAsia="Times New Roman" w:hAnsiTheme="minorHAnsi"/>
        </w:rPr>
        <w:t xml:space="preserve"> </w:t>
      </w:r>
      <w:r w:rsidRPr="005F1869">
        <w:rPr>
          <w:rFonts w:asciiTheme="minorHAnsi" w:eastAsia="Times New Roman" w:hAnsiTheme="minorHAnsi"/>
        </w:rPr>
        <w:t xml:space="preserve">messages </w:t>
      </w:r>
      <w:r>
        <w:rPr>
          <w:rFonts w:asciiTheme="minorHAnsi" w:eastAsia="Times New Roman" w:hAnsiTheme="minorHAnsi"/>
        </w:rPr>
        <w:t xml:space="preserve">on </w:t>
      </w:r>
      <w:r w:rsidR="008E7B9B" w:rsidRPr="005F1869">
        <w:rPr>
          <w:rFonts w:asciiTheme="minorHAnsi" w:eastAsia="Times New Roman" w:hAnsiTheme="minorHAnsi"/>
        </w:rPr>
        <w:t>TB</w:t>
      </w:r>
      <w:r>
        <w:rPr>
          <w:rFonts w:asciiTheme="minorHAnsi" w:eastAsia="Times New Roman" w:hAnsiTheme="minorHAnsi"/>
        </w:rPr>
        <w:t xml:space="preserve">, living healthily </w:t>
      </w:r>
      <w:r w:rsidR="008E7B9B" w:rsidRPr="005F1869">
        <w:rPr>
          <w:rFonts w:asciiTheme="minorHAnsi" w:eastAsia="Times New Roman" w:hAnsiTheme="minorHAnsi"/>
        </w:rPr>
        <w:t xml:space="preserve">and </w:t>
      </w:r>
      <w:r>
        <w:rPr>
          <w:rFonts w:asciiTheme="minorHAnsi" w:eastAsia="Times New Roman" w:hAnsiTheme="minorHAnsi"/>
        </w:rPr>
        <w:t xml:space="preserve">on how to quit </w:t>
      </w:r>
      <w:r w:rsidR="008E7B9B" w:rsidRPr="005F1869">
        <w:rPr>
          <w:rFonts w:asciiTheme="minorHAnsi" w:eastAsia="Times New Roman" w:hAnsiTheme="minorHAnsi"/>
        </w:rPr>
        <w:t xml:space="preserve">tobacco </w:t>
      </w:r>
      <w:r w:rsidR="00D313C1">
        <w:rPr>
          <w:rFonts w:asciiTheme="minorHAnsi" w:eastAsia="Times New Roman" w:hAnsiTheme="minorHAnsi"/>
        </w:rPr>
        <w:t>to all TB patients</w:t>
      </w:r>
      <w:r w:rsidR="008E7B9B" w:rsidRPr="005F1869">
        <w:rPr>
          <w:rFonts w:asciiTheme="minorHAnsi" w:eastAsia="Times New Roman" w:hAnsiTheme="minorHAnsi"/>
        </w:rPr>
        <w:t>.</w:t>
      </w:r>
      <w:r>
        <w:rPr>
          <w:rFonts w:asciiTheme="minorHAnsi" w:eastAsia="Times New Roman" w:hAnsiTheme="minorHAnsi"/>
        </w:rPr>
        <w:t xml:space="preserve"> Research </w:t>
      </w:r>
      <w:r w:rsidR="006F183A">
        <w:rPr>
          <w:rFonts w:asciiTheme="minorHAnsi" w:eastAsia="Times New Roman" w:hAnsiTheme="minorHAnsi"/>
        </w:rPr>
        <w:t>shows</w:t>
      </w:r>
      <w:r>
        <w:rPr>
          <w:rFonts w:asciiTheme="minorHAnsi" w:eastAsia="Times New Roman" w:hAnsiTheme="minorHAnsi"/>
        </w:rPr>
        <w:t xml:space="preserve"> that just telling p</w:t>
      </w:r>
      <w:r w:rsidR="001D4060">
        <w:rPr>
          <w:rFonts w:asciiTheme="minorHAnsi" w:eastAsia="Times New Roman" w:hAnsiTheme="minorHAnsi"/>
        </w:rPr>
        <w:t>atients what to do is not very</w:t>
      </w:r>
      <w:r>
        <w:rPr>
          <w:rFonts w:asciiTheme="minorHAnsi" w:eastAsia="Times New Roman" w:hAnsiTheme="minorHAnsi"/>
        </w:rPr>
        <w:t xml:space="preserve"> effective in changing their behaviour. This guide will help you to use a set of materials – a flipbook, leaflet</w:t>
      </w:r>
      <w:r w:rsidR="00D313C1">
        <w:rPr>
          <w:rFonts w:asciiTheme="minorHAnsi" w:eastAsia="Times New Roman" w:hAnsiTheme="minorHAnsi"/>
        </w:rPr>
        <w:t>,</w:t>
      </w:r>
      <w:r>
        <w:rPr>
          <w:rFonts w:asciiTheme="minorHAnsi" w:eastAsia="Times New Roman" w:hAnsiTheme="minorHAnsi"/>
        </w:rPr>
        <w:t xml:space="preserve"> and posters – </w:t>
      </w:r>
      <w:r w:rsidR="00D313C1">
        <w:rPr>
          <w:rFonts w:asciiTheme="minorHAnsi" w:eastAsia="Times New Roman" w:hAnsiTheme="minorHAnsi"/>
        </w:rPr>
        <w:t xml:space="preserve">to help patients change their behaviour to successfully complete TB treatment </w:t>
      </w:r>
      <w:r w:rsidR="001D4060">
        <w:rPr>
          <w:rFonts w:asciiTheme="minorHAnsi" w:eastAsia="Times New Roman" w:hAnsiTheme="minorHAnsi"/>
        </w:rPr>
        <w:t xml:space="preserve">and </w:t>
      </w:r>
      <w:r w:rsidR="00D313C1">
        <w:rPr>
          <w:rFonts w:asciiTheme="minorHAnsi" w:eastAsia="Times New Roman" w:hAnsiTheme="minorHAnsi"/>
        </w:rPr>
        <w:t xml:space="preserve">lead healthier lives. </w:t>
      </w:r>
      <w:r w:rsidR="006F183A">
        <w:rPr>
          <w:rFonts w:asciiTheme="minorHAnsi" w:eastAsia="Times New Roman" w:hAnsiTheme="minorHAnsi"/>
        </w:rPr>
        <w:t>All</w:t>
      </w:r>
      <w:r w:rsidR="00D313C1">
        <w:rPr>
          <w:rFonts w:asciiTheme="minorHAnsi" w:eastAsia="Times New Roman" w:hAnsiTheme="minorHAnsi"/>
        </w:rPr>
        <w:t xml:space="preserve"> materials</w:t>
      </w:r>
      <w:r>
        <w:rPr>
          <w:rFonts w:asciiTheme="minorHAnsi" w:eastAsia="Times New Roman" w:hAnsiTheme="minorHAnsi"/>
        </w:rPr>
        <w:t xml:space="preserve"> have been specially designed </w:t>
      </w:r>
      <w:r w:rsidR="00D313C1">
        <w:rPr>
          <w:rFonts w:asciiTheme="minorHAnsi" w:eastAsia="Times New Roman" w:hAnsiTheme="minorHAnsi"/>
        </w:rPr>
        <w:t>based</w:t>
      </w:r>
      <w:r>
        <w:rPr>
          <w:rFonts w:asciiTheme="minorHAnsi" w:eastAsia="Times New Roman" w:hAnsiTheme="minorHAnsi"/>
        </w:rPr>
        <w:t xml:space="preserve"> on research</w:t>
      </w:r>
      <w:r w:rsidR="006F183A">
        <w:rPr>
          <w:rFonts w:asciiTheme="minorHAnsi" w:eastAsia="Times New Roman" w:hAnsiTheme="minorHAnsi"/>
        </w:rPr>
        <w:t xml:space="preserve"> evidence</w:t>
      </w:r>
      <w:r>
        <w:rPr>
          <w:rFonts w:asciiTheme="minorHAnsi" w:eastAsia="Times New Roman" w:hAnsiTheme="minorHAnsi"/>
        </w:rPr>
        <w:t xml:space="preserve"> and </w:t>
      </w:r>
      <w:r w:rsidR="006F183A">
        <w:rPr>
          <w:rFonts w:asciiTheme="minorHAnsi" w:eastAsia="Times New Roman" w:hAnsiTheme="minorHAnsi"/>
        </w:rPr>
        <w:t xml:space="preserve">with </w:t>
      </w:r>
      <w:r>
        <w:rPr>
          <w:rFonts w:asciiTheme="minorHAnsi" w:eastAsia="Times New Roman" w:hAnsiTheme="minorHAnsi"/>
        </w:rPr>
        <w:t>feedback from patients an</w:t>
      </w:r>
      <w:r w:rsidR="00D313C1">
        <w:rPr>
          <w:rFonts w:asciiTheme="minorHAnsi" w:eastAsia="Times New Roman" w:hAnsiTheme="minorHAnsi"/>
        </w:rPr>
        <w:t xml:space="preserve">d health professionals like you. In this guide we present the research </w:t>
      </w:r>
      <w:r w:rsidR="006F183A">
        <w:rPr>
          <w:rFonts w:asciiTheme="minorHAnsi" w:eastAsia="Times New Roman" w:hAnsiTheme="minorHAnsi"/>
        </w:rPr>
        <w:t>base</w:t>
      </w:r>
      <w:r w:rsidR="00D313C1">
        <w:rPr>
          <w:rFonts w:asciiTheme="minorHAnsi" w:eastAsia="Times New Roman" w:hAnsiTheme="minorHAnsi"/>
        </w:rPr>
        <w:t xml:space="preserve"> and tips for using the materials.</w:t>
      </w:r>
    </w:p>
    <w:p w14:paraId="7856ACC6" w14:textId="77777777" w:rsidR="008E7B9B" w:rsidRPr="005F1869" w:rsidRDefault="008E7B9B" w:rsidP="00F16F32">
      <w:pPr>
        <w:pStyle w:val="Heading2"/>
      </w:pPr>
      <w:bookmarkStart w:id="2" w:name="_Toc473639864"/>
      <w:r w:rsidRPr="005F1869">
        <w:t xml:space="preserve">The </w:t>
      </w:r>
      <w:r w:rsidR="000C6814">
        <w:t>m</w:t>
      </w:r>
      <w:r w:rsidRPr="005F1869">
        <w:t>aterials</w:t>
      </w:r>
      <w:bookmarkEnd w:id="2"/>
    </w:p>
    <w:p w14:paraId="0E666DCD" w14:textId="77777777" w:rsidR="001D4060" w:rsidRDefault="008E7B9B" w:rsidP="00A10B76">
      <w:pPr>
        <w:spacing w:after="160" w:line="259" w:lineRule="auto"/>
        <w:jc w:val="both"/>
        <w:rPr>
          <w:rFonts w:asciiTheme="minorHAnsi" w:eastAsia="Times New Roman" w:hAnsiTheme="minorHAnsi"/>
        </w:rPr>
      </w:pPr>
      <w:r w:rsidRPr="005F1869">
        <w:rPr>
          <w:rFonts w:asciiTheme="minorHAnsi" w:eastAsia="Times New Roman" w:hAnsiTheme="minorHAnsi"/>
        </w:rPr>
        <w:t>The behavioural support will be carried out using three main materials</w:t>
      </w:r>
      <w:r w:rsidR="001D4060">
        <w:rPr>
          <w:rFonts w:asciiTheme="minorHAnsi" w:eastAsia="Times New Roman" w:hAnsiTheme="minorHAnsi"/>
        </w:rPr>
        <w:t xml:space="preserve"> – a flipbook, leaflet and posters</w:t>
      </w:r>
      <w:r w:rsidRPr="005F1869">
        <w:rPr>
          <w:rFonts w:asciiTheme="minorHAnsi" w:eastAsia="Times New Roman" w:hAnsiTheme="minorHAnsi"/>
        </w:rPr>
        <w:t xml:space="preserve">. </w:t>
      </w:r>
    </w:p>
    <w:p w14:paraId="6D545F44" w14:textId="05431D14" w:rsidR="001D4060" w:rsidRPr="00746239" w:rsidRDefault="001D4060" w:rsidP="00A10B76">
      <w:pPr>
        <w:spacing w:after="160" w:line="259" w:lineRule="auto"/>
        <w:jc w:val="both"/>
        <w:rPr>
          <w:rFonts w:asciiTheme="minorHAnsi" w:eastAsia="Times New Roman" w:hAnsiTheme="minorHAnsi"/>
          <w:b/>
          <w:u w:val="single"/>
        </w:rPr>
      </w:pPr>
      <w:r w:rsidRPr="00746239">
        <w:rPr>
          <w:rFonts w:asciiTheme="minorHAnsi" w:eastAsia="Times New Roman" w:hAnsiTheme="minorHAnsi"/>
          <w:b/>
          <w:u w:val="single"/>
        </w:rPr>
        <w:t>1. Flipbook</w:t>
      </w:r>
    </w:p>
    <w:p w14:paraId="302F2B95" w14:textId="0633CC82" w:rsidR="008E7B9B" w:rsidRPr="005F1869" w:rsidRDefault="00B4086C" w:rsidP="00A10B76">
      <w:pPr>
        <w:spacing w:after="160" w:line="259" w:lineRule="auto"/>
        <w:jc w:val="both"/>
        <w:rPr>
          <w:rFonts w:asciiTheme="minorHAnsi" w:eastAsia="Times New Roman" w:hAnsiTheme="minorHAnsi"/>
        </w:rPr>
      </w:pPr>
      <w:r>
        <w:rPr>
          <w:rFonts w:ascii="Calibri" w:eastAsia="Times New Roman" w:hAnsi="Calibri"/>
          <w:noProof/>
          <w:sz w:val="36"/>
          <w:szCs w:val="36"/>
          <w:lang w:eastAsia="en-GB"/>
        </w:rPr>
        <mc:AlternateContent>
          <mc:Choice Requires="wpc">
            <w:drawing>
              <wp:anchor distT="0" distB="0" distL="114300" distR="114300" simplePos="0" relativeHeight="251677696" behindDoc="1" locked="0" layoutInCell="1" allowOverlap="1" wp14:anchorId="25CB0467" wp14:editId="2810B8CE">
                <wp:simplePos x="0" y="0"/>
                <wp:positionH relativeFrom="margin">
                  <wp:align>right</wp:align>
                </wp:positionH>
                <wp:positionV relativeFrom="paragraph">
                  <wp:posOffset>1737360</wp:posOffset>
                </wp:positionV>
                <wp:extent cx="6604000" cy="3716655"/>
                <wp:effectExtent l="0" t="0" r="25400" b="74295"/>
                <wp:wrapTopAndBottom/>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7" name="Picture 87"/>
                          <pic:cNvPicPr/>
                        </pic:nvPicPr>
                        <pic:blipFill>
                          <a:blip r:embed="rId12" cstate="email">
                            <a:extLst>
                              <a:ext uri="{28A0092B-C50C-407E-A947-70E740481C1C}">
                                <a14:useLocalDpi xmlns:a14="http://schemas.microsoft.com/office/drawing/2010/main"/>
                              </a:ext>
                            </a:extLst>
                          </a:blip>
                          <a:stretch>
                            <a:fillRect/>
                          </a:stretch>
                        </pic:blipFill>
                        <pic:spPr>
                          <a:xfrm>
                            <a:off x="169366" y="126837"/>
                            <a:ext cx="2999135" cy="2240599"/>
                          </a:xfrm>
                          <a:prstGeom prst="rect">
                            <a:avLst/>
                          </a:prstGeom>
                          <a:ln>
                            <a:solidFill>
                              <a:schemeClr val="tx1"/>
                            </a:solidFill>
                          </a:ln>
                          <a:effectLst>
                            <a:outerShdw blurRad="50800" dist="127000" dir="2700000" algn="tl" rotWithShape="0">
                              <a:prstClr val="black">
                                <a:alpha val="40000"/>
                              </a:prstClr>
                            </a:outerShdw>
                          </a:effectLst>
                        </pic:spPr>
                      </pic:pic>
                      <pic:pic xmlns:pic="http://schemas.openxmlformats.org/drawingml/2006/picture">
                        <pic:nvPicPr>
                          <pic:cNvPr id="88" name="Picture 88"/>
                          <pic:cNvPicPr/>
                        </pic:nvPicPr>
                        <pic:blipFill>
                          <a:blip r:embed="rId13" cstate="email">
                            <a:extLst>
                              <a:ext uri="{28A0092B-C50C-407E-A947-70E740481C1C}">
                                <a14:useLocalDpi xmlns:a14="http://schemas.microsoft.com/office/drawing/2010/main"/>
                              </a:ext>
                            </a:extLst>
                          </a:blip>
                          <a:stretch>
                            <a:fillRect/>
                          </a:stretch>
                        </pic:blipFill>
                        <pic:spPr>
                          <a:xfrm>
                            <a:off x="3444195" y="1371599"/>
                            <a:ext cx="3020400" cy="2250478"/>
                          </a:xfrm>
                          <a:prstGeom prst="rect">
                            <a:avLst/>
                          </a:prstGeom>
                          <a:ln>
                            <a:solidFill>
                              <a:schemeClr val="tx1"/>
                            </a:solidFill>
                          </a:ln>
                          <a:effectLst>
                            <a:outerShdw blurRad="50800" dist="127000" dir="2700000" algn="tl" rotWithShape="0">
                              <a:prstClr val="black">
                                <a:alpha val="40000"/>
                              </a:prstClr>
                            </a:outerShdw>
                          </a:effectLst>
                        </pic:spPr>
                      </pic:pic>
                    </wpc:wpc>
                  </a:graphicData>
                </a:graphic>
                <wp14:sizeRelH relativeFrom="page">
                  <wp14:pctWidth>0</wp14:pctWidth>
                </wp14:sizeRelH>
                <wp14:sizeRelV relativeFrom="page">
                  <wp14:pctHeight>0</wp14:pctHeight>
                </wp14:sizeRelV>
              </wp:anchor>
            </w:drawing>
          </mc:Choice>
          <mc:Fallback>
            <w:pict>
              <v:group w14:anchorId="5B270F0C" id="Canvas 16" o:spid="_x0000_s1026" editas="canvas" style="position:absolute;margin-left:468.8pt;margin-top:136.8pt;width:520pt;height:292.65pt;z-index:-251638784;mso-position-horizontal:right;mso-position-horizontal-relative:margin" coordsize="66040,3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&#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040;height:37166;visibility:visible;mso-wrap-style:square">
                  <v:fill o:detectmouseclick="t"/>
                  <v:path o:connecttype="none"/>
                </v:shape>
                <v:shape id="Picture 87" o:spid="_x0000_s1028" type="#_x0000_t75" style="position:absolute;left:1693;top:1268;width:29992;height:22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qwrCAAAA2wAAAA8AAABkcnMvZG93bnJldi54bWxEj0FrAjEUhO8F/0N4Qm81aw91WY0igthj&#10;u1bE22Pz3KxuXpYkuuu/N4VCj8PMfMMsVoNtxZ18aBwrmE4yEMSV0w3XCn7227ccRIjIGlvHpOBB&#10;AVbL0csCC+16/qZ7GWuRIBwKVGBi7AopQ2XIYpi4jjh5Z+ctxiR9LbXHPsFtK9+z7ENabDgtGOxo&#10;Y6i6ljerYON1/nWo2uxxOe5uti8Hsz8ZpV7Hw3oOItIQ/8N/7U+tIJ/B75f0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6sKwgAAANsAAAAPAAAAAAAAAAAAAAAAAJ8C&#10;AABkcnMvZG93bnJldi54bWxQSwUGAAAAAAQABAD3AAAAjgMAAAAA&#10;" stroked="t" strokecolor="black [3213]">
                  <v:imagedata r:id="rId14" o:title=""/>
                  <v:shadow on="t" color="black" opacity="26214f" origin="-.5,-.5" offset="2.49453mm,2.49453mm"/>
                </v:shape>
                <v:shape id="Picture 88" o:spid="_x0000_s1029" type="#_x0000_t75" style="position:absolute;left:34441;top:13715;width:30204;height:22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Wse9AAAA2wAAAA8AAABkcnMvZG93bnJldi54bWxET7sKwjAU3QX/IVzBzaYqSqlGEUFx9bG4&#10;XZtrW2xuShNr9evNIDgeznu57kwlWmpcaVnBOIpBEGdWl5wruJx3owSE88gaK8uk4E0O1qt+b4mp&#10;ti8+UnvyuQgh7FJUUHhfp1K6rCCDLrI1ceDutjHoA2xyqRt8hXBTyUkcz6XBkkNDgTVtC8oep6dR&#10;kOvd7J74820c79tp9b5OntvPXqnhoNssQHjq/F/8cx+0gi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tJax70AAADbAAAADwAAAAAAAAAAAAAAAACfAgAAZHJz&#10;L2Rvd25yZXYueG1sUEsFBgAAAAAEAAQA9wAAAIkDAAAAAA==&#10;" stroked="t" strokecolor="black [3213]">
                  <v:imagedata r:id="rId15" o:title=""/>
                  <v:shadow on="t" color="black" opacity="26214f" origin="-.5,-.5" offset="2.49453mm,2.49453mm"/>
                </v:shape>
                <w10:wrap type="topAndBottom" anchorx="margin"/>
              </v:group>
            </w:pict>
          </mc:Fallback>
        </mc:AlternateContent>
      </w:r>
      <w:r w:rsidR="008E7B9B" w:rsidRPr="005F1869">
        <w:rPr>
          <w:rFonts w:asciiTheme="minorHAnsi" w:eastAsia="Times New Roman" w:hAnsiTheme="minorHAnsi"/>
        </w:rPr>
        <w:t xml:space="preserve">DOTS facilitators like yourself will deliver TB messages and tobacco cessation messages using a </w:t>
      </w:r>
      <w:r w:rsidR="008E7B9B" w:rsidRPr="005F1869">
        <w:rPr>
          <w:rFonts w:asciiTheme="minorHAnsi" w:eastAsia="Times New Roman" w:hAnsiTheme="minorHAnsi"/>
          <w:b/>
          <w:bCs/>
        </w:rPr>
        <w:t>flipbook</w:t>
      </w:r>
      <w:r w:rsidR="00303C32">
        <w:rPr>
          <w:rFonts w:asciiTheme="minorHAnsi" w:eastAsia="Times New Roman" w:hAnsiTheme="minorHAnsi"/>
          <w:b/>
          <w:bCs/>
        </w:rPr>
        <w:t xml:space="preserve"> </w:t>
      </w:r>
      <w:r w:rsidR="00303C32" w:rsidRPr="00746239">
        <w:rPr>
          <w:rFonts w:asciiTheme="minorHAnsi" w:eastAsia="Times New Roman" w:hAnsiTheme="minorHAnsi"/>
          <w:bCs/>
        </w:rPr>
        <w:t>to guide the</w:t>
      </w:r>
      <w:r w:rsidR="001D4060" w:rsidRPr="00746239">
        <w:rPr>
          <w:rFonts w:asciiTheme="minorHAnsi" w:eastAsia="Times New Roman" w:hAnsiTheme="minorHAnsi"/>
          <w:bCs/>
        </w:rPr>
        <w:t xml:space="preserve"> 10 minute</w:t>
      </w:r>
      <w:r w:rsidR="00303C32" w:rsidRPr="00746239">
        <w:rPr>
          <w:rFonts w:asciiTheme="minorHAnsi" w:eastAsia="Times New Roman" w:hAnsiTheme="minorHAnsi"/>
          <w:bCs/>
        </w:rPr>
        <w:t xml:space="preserve"> behaviour support</w:t>
      </w:r>
      <w:r w:rsidR="001D4060" w:rsidRPr="00746239">
        <w:rPr>
          <w:rFonts w:asciiTheme="minorHAnsi" w:eastAsia="Times New Roman" w:hAnsiTheme="minorHAnsi"/>
          <w:bCs/>
        </w:rPr>
        <w:t xml:space="preserve"> counselling session</w:t>
      </w:r>
      <w:r w:rsidR="008E7B9B" w:rsidRPr="005F1869">
        <w:rPr>
          <w:rFonts w:asciiTheme="minorHAnsi" w:eastAsia="Times New Roman" w:hAnsiTheme="minorHAnsi"/>
        </w:rPr>
        <w:t xml:space="preserve"> </w:t>
      </w:r>
      <w:r w:rsidR="001D4060">
        <w:rPr>
          <w:rFonts w:asciiTheme="minorHAnsi" w:eastAsia="Times New Roman" w:hAnsiTheme="minorHAnsi"/>
        </w:rPr>
        <w:t xml:space="preserve">with your patients. The flip book has </w:t>
      </w:r>
      <w:r w:rsidR="008E7B9B" w:rsidRPr="005F1869">
        <w:rPr>
          <w:rFonts w:asciiTheme="minorHAnsi" w:eastAsia="Times New Roman" w:hAnsiTheme="minorHAnsi"/>
        </w:rPr>
        <w:t xml:space="preserve">5 </w:t>
      </w:r>
      <w:r w:rsidR="001D4060">
        <w:rPr>
          <w:rFonts w:asciiTheme="minorHAnsi" w:eastAsia="Times New Roman" w:hAnsiTheme="minorHAnsi"/>
        </w:rPr>
        <w:t xml:space="preserve">pages with </w:t>
      </w:r>
      <w:r w:rsidR="008E7B9B" w:rsidRPr="005F1869">
        <w:rPr>
          <w:rFonts w:asciiTheme="minorHAnsi" w:eastAsia="Times New Roman" w:hAnsiTheme="minorHAnsi"/>
        </w:rPr>
        <w:t xml:space="preserve">general TB messages and 3 </w:t>
      </w:r>
      <w:r w:rsidR="001D4060">
        <w:rPr>
          <w:rFonts w:asciiTheme="minorHAnsi" w:eastAsia="Times New Roman" w:hAnsiTheme="minorHAnsi"/>
        </w:rPr>
        <w:t xml:space="preserve">with </w:t>
      </w:r>
      <w:r w:rsidR="008E7B9B" w:rsidRPr="005F1869">
        <w:rPr>
          <w:rFonts w:asciiTheme="minorHAnsi" w:eastAsia="Times New Roman" w:hAnsiTheme="minorHAnsi"/>
        </w:rPr>
        <w:t>tobacco cessation messages</w:t>
      </w:r>
      <w:r w:rsidR="001D4060">
        <w:rPr>
          <w:rFonts w:asciiTheme="minorHAnsi" w:eastAsia="Times New Roman" w:hAnsiTheme="minorHAnsi"/>
        </w:rPr>
        <w:t>.</w:t>
      </w:r>
      <w:r w:rsidR="008E7B9B" w:rsidRPr="005F1869">
        <w:rPr>
          <w:rFonts w:asciiTheme="minorHAnsi" w:eastAsia="Times New Roman" w:hAnsiTheme="minorHAnsi"/>
        </w:rPr>
        <w:t xml:space="preserve"> </w:t>
      </w:r>
      <w:r w:rsidR="001D4060">
        <w:rPr>
          <w:rFonts w:asciiTheme="minorHAnsi" w:eastAsia="Times New Roman" w:hAnsiTheme="minorHAnsi"/>
        </w:rPr>
        <w:t xml:space="preserve">The TB messages cover all those that you would normally </w:t>
      </w:r>
      <w:r w:rsidR="00303C32">
        <w:rPr>
          <w:rFonts w:asciiTheme="minorHAnsi" w:eastAsia="Times New Roman" w:hAnsiTheme="minorHAnsi"/>
        </w:rPr>
        <w:t xml:space="preserve">explain to patients recently diagnosed with TB. </w:t>
      </w:r>
      <w:r w:rsidR="008E7B9B" w:rsidRPr="005F1869">
        <w:rPr>
          <w:rFonts w:asciiTheme="minorHAnsi" w:eastAsia="Times New Roman" w:hAnsiTheme="minorHAnsi"/>
        </w:rPr>
        <w:t>The flipbook has two sections: one for use with men and the other for use with women. Both sections have identical messages.</w:t>
      </w:r>
      <w:r w:rsidR="008E7B9B" w:rsidRPr="005F1869">
        <w:rPr>
          <w:rFonts w:asciiTheme="minorHAnsi" w:hAnsiTheme="minorHAnsi"/>
          <w:noProof/>
          <w:lang w:eastAsia="en-GB"/>
        </w:rPr>
        <w:t xml:space="preserve"> </w:t>
      </w:r>
      <w:r w:rsidR="00E2765C">
        <w:rPr>
          <w:rFonts w:asciiTheme="minorHAnsi" w:hAnsiTheme="minorHAnsi"/>
          <w:noProof/>
          <w:lang w:eastAsia="en-GB"/>
        </w:rPr>
        <w:t>Research has shown that women are more likely to relate to picutures of women, and men to pictures of men. This is why we designed the flipbook in this way and we recommend that you use the appropriate pictures depending whether your patient is male or female.</w:t>
      </w:r>
    </w:p>
    <w:p w14:paraId="17895C23" w14:textId="77777777" w:rsidR="00B9652D" w:rsidRDefault="00B9652D" w:rsidP="00844D17">
      <w:pPr>
        <w:spacing w:after="160" w:line="259" w:lineRule="auto"/>
        <w:rPr>
          <w:rFonts w:asciiTheme="minorHAnsi" w:eastAsia="Times New Roman" w:hAnsiTheme="minorHAnsi"/>
          <w:b/>
          <w:u w:val="single"/>
        </w:rPr>
      </w:pPr>
    </w:p>
    <w:p w14:paraId="3B16E3AB" w14:textId="5C3C7CB7" w:rsidR="00FA4E26" w:rsidRPr="00746239" w:rsidRDefault="001D4060" w:rsidP="00844D17">
      <w:pPr>
        <w:spacing w:after="160" w:line="259" w:lineRule="auto"/>
        <w:rPr>
          <w:rFonts w:asciiTheme="minorHAnsi" w:eastAsia="Times New Roman" w:hAnsiTheme="minorHAnsi"/>
          <w:b/>
          <w:u w:val="single"/>
        </w:rPr>
      </w:pPr>
      <w:r w:rsidRPr="00746239">
        <w:rPr>
          <w:rFonts w:asciiTheme="minorHAnsi" w:eastAsia="Times New Roman" w:hAnsiTheme="minorHAnsi"/>
          <w:b/>
          <w:u w:val="single"/>
        </w:rPr>
        <w:lastRenderedPageBreak/>
        <w:t xml:space="preserve">2. Leaflet </w:t>
      </w:r>
    </w:p>
    <w:p w14:paraId="6AF3A8D6" w14:textId="19F222F1" w:rsidR="00AB17C1" w:rsidRDefault="009656C9" w:rsidP="00497CE9">
      <w:pPr>
        <w:spacing w:after="160" w:line="259" w:lineRule="auto"/>
        <w:jc w:val="both"/>
        <w:rPr>
          <w:rFonts w:asciiTheme="minorHAnsi" w:eastAsia="Times New Roman" w:hAnsiTheme="minorHAnsi"/>
        </w:rPr>
      </w:pPr>
      <w:r>
        <w:rPr>
          <w:noProof/>
          <w:lang w:eastAsia="en-GB"/>
        </w:rPr>
        <w:drawing>
          <wp:anchor distT="0" distB="0" distL="114300" distR="114300" simplePos="0" relativeHeight="251709440" behindDoc="0" locked="0" layoutInCell="1" allowOverlap="1" wp14:anchorId="6E63ABF6" wp14:editId="5210C018">
            <wp:simplePos x="0" y="0"/>
            <wp:positionH relativeFrom="column">
              <wp:posOffset>466725</wp:posOffset>
            </wp:positionH>
            <wp:positionV relativeFrom="paragraph">
              <wp:posOffset>1057910</wp:posOffset>
            </wp:positionV>
            <wp:extent cx="1677670" cy="2349500"/>
            <wp:effectExtent l="0" t="0" r="151130" b="14605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email">
                      <a:extLst>
                        <a:ext uri="{28A0092B-C50C-407E-A947-70E740481C1C}">
                          <a14:useLocalDpi xmlns:a14="http://schemas.microsoft.com/office/drawing/2010/main"/>
                        </a:ext>
                      </a:extLst>
                    </a:blip>
                    <a:stretch>
                      <a:fillRect/>
                    </a:stretch>
                  </pic:blipFill>
                  <pic:spPr>
                    <a:xfrm>
                      <a:off x="0" y="0"/>
                      <a:ext cx="1677670" cy="2349500"/>
                    </a:xfrm>
                    <a:prstGeom prst="rect">
                      <a:avLst/>
                    </a:prstGeom>
                    <a:effectLst>
                      <a:outerShdw blurRad="50800" dist="127000" dir="2700000" algn="tl" rotWithShape="0">
                        <a:prstClr val="black">
                          <a:alpha val="40000"/>
                        </a:prstClr>
                      </a:outerShdw>
                    </a:effectLst>
                  </pic:spPr>
                </pic:pic>
              </a:graphicData>
            </a:graphic>
          </wp:anchor>
        </w:drawing>
      </w:r>
      <w:r w:rsidR="00A10B76" w:rsidRPr="005F1869">
        <w:rPr>
          <w:rFonts w:asciiTheme="minorHAnsi" w:eastAsia="Times New Roman" w:hAnsiTheme="minorHAnsi"/>
        </w:rPr>
        <w:t xml:space="preserve">All patients - including those who do not use tobacco - will also be given a </w:t>
      </w:r>
      <w:r w:rsidR="00A10B76" w:rsidRPr="005F1869">
        <w:rPr>
          <w:rFonts w:asciiTheme="minorHAnsi" w:eastAsia="Times New Roman" w:hAnsiTheme="minorHAnsi"/>
          <w:b/>
          <w:bCs/>
        </w:rPr>
        <w:t>leaflet</w:t>
      </w:r>
      <w:r w:rsidR="00A10B76" w:rsidRPr="005F1869">
        <w:rPr>
          <w:rFonts w:asciiTheme="minorHAnsi" w:eastAsia="Times New Roman" w:hAnsiTheme="minorHAnsi"/>
        </w:rPr>
        <w:t xml:space="preserve"> with text and pictures from the flipbook. This will reinforce the flipbook messages and will encourage people to come back to the clinic if they’re not ready to quit just yet.</w:t>
      </w:r>
      <w:r w:rsidR="00E2765C">
        <w:rPr>
          <w:rFonts w:asciiTheme="minorHAnsi" w:eastAsia="Times New Roman" w:hAnsiTheme="minorHAnsi"/>
        </w:rPr>
        <w:t xml:space="preserve"> </w:t>
      </w:r>
      <w:r w:rsidR="001D4060">
        <w:rPr>
          <w:rFonts w:asciiTheme="minorHAnsi" w:eastAsia="Times New Roman" w:hAnsiTheme="minorHAnsi"/>
        </w:rPr>
        <w:t xml:space="preserve">It is best to give out the leaflet during the </w:t>
      </w:r>
      <w:r w:rsidR="00303C32">
        <w:rPr>
          <w:rFonts w:asciiTheme="minorHAnsi" w:eastAsia="Times New Roman" w:hAnsiTheme="minorHAnsi"/>
        </w:rPr>
        <w:t xml:space="preserve">behaviour support </w:t>
      </w:r>
      <w:r w:rsidR="001D4060">
        <w:rPr>
          <w:rFonts w:asciiTheme="minorHAnsi" w:eastAsia="Times New Roman" w:hAnsiTheme="minorHAnsi"/>
        </w:rPr>
        <w:t xml:space="preserve">counselling session </w:t>
      </w:r>
      <w:r w:rsidR="00303C32">
        <w:rPr>
          <w:rFonts w:asciiTheme="minorHAnsi" w:eastAsia="Times New Roman" w:hAnsiTheme="minorHAnsi"/>
        </w:rPr>
        <w:t xml:space="preserve">while you are </w:t>
      </w:r>
      <w:r w:rsidR="001D4060">
        <w:rPr>
          <w:rFonts w:asciiTheme="minorHAnsi" w:eastAsia="Times New Roman" w:hAnsiTheme="minorHAnsi"/>
        </w:rPr>
        <w:t xml:space="preserve">using the flipbook. </w:t>
      </w:r>
      <w:r w:rsidR="00E2765C">
        <w:rPr>
          <w:rFonts w:asciiTheme="minorHAnsi" w:eastAsia="Times New Roman" w:hAnsiTheme="minorHAnsi"/>
        </w:rPr>
        <w:t>We will explain in the guide when it is best for you to give out the leaflet.</w:t>
      </w:r>
    </w:p>
    <w:p w14:paraId="5CFAE891" w14:textId="4AE04CE1" w:rsidR="009656C9" w:rsidRDefault="009656C9" w:rsidP="00497CE9">
      <w:pPr>
        <w:spacing w:after="160" w:line="259" w:lineRule="auto"/>
        <w:jc w:val="both"/>
        <w:rPr>
          <w:rFonts w:asciiTheme="minorHAnsi" w:eastAsia="Times New Roman" w:hAnsiTheme="minorHAnsi"/>
        </w:rPr>
      </w:pPr>
      <w:r>
        <w:rPr>
          <w:noProof/>
          <w:lang w:eastAsia="en-GB"/>
        </w:rPr>
        <w:drawing>
          <wp:anchor distT="0" distB="0" distL="114300" distR="114300" simplePos="0" relativeHeight="251711488" behindDoc="0" locked="0" layoutInCell="1" allowOverlap="1" wp14:anchorId="364A45EB" wp14:editId="67A640CB">
            <wp:simplePos x="0" y="0"/>
            <wp:positionH relativeFrom="margin">
              <wp:posOffset>2475230</wp:posOffset>
            </wp:positionH>
            <wp:positionV relativeFrom="paragraph">
              <wp:posOffset>184785</wp:posOffset>
            </wp:positionV>
            <wp:extent cx="2251075" cy="1611630"/>
            <wp:effectExtent l="0" t="0" r="149225" b="160020"/>
            <wp:wrapNone/>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email">
                      <a:extLst>
                        <a:ext uri="{28A0092B-C50C-407E-A947-70E740481C1C}">
                          <a14:useLocalDpi xmlns:a14="http://schemas.microsoft.com/office/drawing/2010/main"/>
                        </a:ext>
                      </a:extLst>
                    </a:blip>
                    <a:stretch>
                      <a:fillRect/>
                    </a:stretch>
                  </pic:blipFill>
                  <pic:spPr>
                    <a:xfrm>
                      <a:off x="0" y="0"/>
                      <a:ext cx="2251075" cy="1611630"/>
                    </a:xfrm>
                    <a:prstGeom prst="rect">
                      <a:avLst/>
                    </a:prstGeom>
                    <a:effectLst>
                      <a:outerShdw blurRad="50800" dist="1270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713536" behindDoc="0" locked="0" layoutInCell="1" allowOverlap="1" wp14:anchorId="06432E8E" wp14:editId="7010910C">
            <wp:simplePos x="0" y="0"/>
            <wp:positionH relativeFrom="column">
              <wp:posOffset>5086350</wp:posOffset>
            </wp:positionH>
            <wp:positionV relativeFrom="paragraph">
              <wp:posOffset>12700</wp:posOffset>
            </wp:positionV>
            <wp:extent cx="978535" cy="2096770"/>
            <wp:effectExtent l="0" t="0" r="0" b="0"/>
            <wp:wrapNone/>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email">
                      <a:extLst>
                        <a:ext uri="{28A0092B-C50C-407E-A947-70E740481C1C}">
                          <a14:useLocalDpi xmlns:a14="http://schemas.microsoft.com/office/drawing/2010/main"/>
                        </a:ext>
                      </a:extLst>
                    </a:blip>
                    <a:stretch>
                      <a:fillRect/>
                    </a:stretch>
                  </pic:blipFill>
                  <pic:spPr>
                    <a:xfrm>
                      <a:off x="0" y="0"/>
                      <a:ext cx="978535" cy="209677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p>
    <w:p w14:paraId="74D09578" w14:textId="1B0A94A5" w:rsidR="009656C9" w:rsidRDefault="009656C9" w:rsidP="00497CE9">
      <w:pPr>
        <w:spacing w:after="160" w:line="259" w:lineRule="auto"/>
        <w:jc w:val="both"/>
        <w:rPr>
          <w:rFonts w:asciiTheme="minorHAnsi" w:eastAsia="Times New Roman" w:hAnsiTheme="minorHAnsi"/>
        </w:rPr>
      </w:pPr>
    </w:p>
    <w:p w14:paraId="6F71CCF1" w14:textId="77777777" w:rsidR="009656C9" w:rsidRDefault="009656C9" w:rsidP="00497CE9">
      <w:pPr>
        <w:spacing w:after="160" w:line="259" w:lineRule="auto"/>
        <w:jc w:val="both"/>
        <w:rPr>
          <w:rFonts w:asciiTheme="minorHAnsi" w:eastAsia="Times New Roman" w:hAnsiTheme="minorHAnsi"/>
        </w:rPr>
      </w:pPr>
    </w:p>
    <w:p w14:paraId="7BD0206D" w14:textId="77777777" w:rsidR="009656C9" w:rsidRDefault="009656C9" w:rsidP="00497CE9">
      <w:pPr>
        <w:spacing w:after="160" w:line="259" w:lineRule="auto"/>
        <w:jc w:val="both"/>
        <w:rPr>
          <w:rFonts w:asciiTheme="minorHAnsi" w:eastAsia="Times New Roman" w:hAnsiTheme="minorHAnsi"/>
        </w:rPr>
      </w:pPr>
    </w:p>
    <w:p w14:paraId="7A78DE92" w14:textId="77777777" w:rsidR="009656C9" w:rsidRDefault="009656C9" w:rsidP="00497CE9">
      <w:pPr>
        <w:spacing w:after="160" w:line="259" w:lineRule="auto"/>
        <w:jc w:val="both"/>
        <w:rPr>
          <w:rFonts w:asciiTheme="minorHAnsi" w:eastAsia="Times New Roman" w:hAnsiTheme="minorHAnsi"/>
        </w:rPr>
      </w:pPr>
    </w:p>
    <w:p w14:paraId="09FF7350" w14:textId="77777777" w:rsidR="009656C9" w:rsidRDefault="009656C9" w:rsidP="00497CE9">
      <w:pPr>
        <w:spacing w:after="160" w:line="259" w:lineRule="auto"/>
        <w:jc w:val="both"/>
        <w:rPr>
          <w:rFonts w:asciiTheme="minorHAnsi" w:eastAsia="Times New Roman" w:hAnsiTheme="minorHAnsi"/>
        </w:rPr>
      </w:pPr>
    </w:p>
    <w:p w14:paraId="27F789AC" w14:textId="77777777" w:rsidR="009656C9" w:rsidRDefault="009656C9" w:rsidP="00497CE9">
      <w:pPr>
        <w:spacing w:after="160" w:line="259" w:lineRule="auto"/>
        <w:jc w:val="both"/>
        <w:rPr>
          <w:rFonts w:asciiTheme="minorHAnsi" w:eastAsia="Times New Roman" w:hAnsiTheme="minorHAnsi"/>
        </w:rPr>
      </w:pPr>
    </w:p>
    <w:p w14:paraId="5E695B82" w14:textId="77777777" w:rsidR="009656C9" w:rsidRDefault="009656C9" w:rsidP="00497CE9">
      <w:pPr>
        <w:spacing w:after="160" w:line="259" w:lineRule="auto"/>
        <w:jc w:val="both"/>
        <w:rPr>
          <w:rFonts w:asciiTheme="minorHAnsi" w:eastAsia="Times New Roman" w:hAnsiTheme="minorHAnsi"/>
        </w:rPr>
      </w:pPr>
    </w:p>
    <w:p w14:paraId="4152A228" w14:textId="121597F7" w:rsidR="00FA4E26" w:rsidRPr="005624F2" w:rsidRDefault="00AB17C1" w:rsidP="00497CE9">
      <w:pPr>
        <w:spacing w:after="160" w:line="259" w:lineRule="auto"/>
        <w:jc w:val="both"/>
        <w:rPr>
          <w:rFonts w:asciiTheme="minorHAnsi" w:eastAsia="Times New Roman" w:hAnsiTheme="minorHAnsi"/>
        </w:rPr>
      </w:pPr>
      <w:r w:rsidRPr="005F1869">
        <w:rPr>
          <w:rFonts w:asciiTheme="minorHAnsi" w:eastAsia="Times New Roman" w:hAnsiTheme="minorHAnsi"/>
        </w:rPr>
        <w:t xml:space="preserve">There are also two posters that have been developed </w:t>
      </w:r>
      <w:r w:rsidR="000C6814" w:rsidRPr="005F1869">
        <w:rPr>
          <w:rFonts w:asciiTheme="minorHAnsi" w:eastAsia="Times New Roman" w:hAnsiTheme="minorHAnsi"/>
        </w:rPr>
        <w:t>to be displayed in your clinic waiting room and any other appropriate space in your facility. One poster advertises the tobacco cessation service</w:t>
      </w:r>
      <w:r w:rsidR="00E2765C">
        <w:rPr>
          <w:rFonts w:asciiTheme="minorHAnsi" w:eastAsia="Times New Roman" w:hAnsiTheme="minorHAnsi"/>
        </w:rPr>
        <w:t xml:space="preserve"> that is now available in your clinic</w:t>
      </w:r>
      <w:r w:rsidR="000C6814" w:rsidRPr="005F1869">
        <w:rPr>
          <w:rFonts w:asciiTheme="minorHAnsi" w:eastAsia="Times New Roman" w:hAnsiTheme="minorHAnsi"/>
        </w:rPr>
        <w:t>. The other reinforces the benefits of quitting for TB patients.</w:t>
      </w:r>
    </w:p>
    <w:p w14:paraId="02831325" w14:textId="7AEEF85C" w:rsidR="00B93532" w:rsidRPr="00EA10FF" w:rsidRDefault="00B12D43" w:rsidP="00F16F32">
      <w:pPr>
        <w:pStyle w:val="Heading2"/>
      </w:pPr>
      <w:bookmarkStart w:id="3" w:name="_Toc473639865"/>
      <w:r w:rsidRPr="00EA10FF">
        <w:t xml:space="preserve">When </w:t>
      </w:r>
      <w:r w:rsidR="005B0BC9" w:rsidRPr="00EA10FF">
        <w:t>and H</w:t>
      </w:r>
      <w:r w:rsidR="00A95C59" w:rsidRPr="00EA10FF">
        <w:t xml:space="preserve">ow </w:t>
      </w:r>
      <w:r w:rsidR="00EA10FF" w:rsidRPr="00EA10FF">
        <w:t>t</w:t>
      </w:r>
      <w:r w:rsidRPr="00EA10FF">
        <w:t xml:space="preserve">o </w:t>
      </w:r>
      <w:r w:rsidR="005B0BC9" w:rsidRPr="00EA10FF">
        <w:t>Use the</w:t>
      </w:r>
      <w:r w:rsidRPr="00EA10FF">
        <w:t xml:space="preserve"> Behavioural Support</w:t>
      </w:r>
      <w:r w:rsidR="005B0BC9" w:rsidRPr="00EA10FF">
        <w:t xml:space="preserve"> Materials</w:t>
      </w:r>
      <w:bookmarkEnd w:id="3"/>
    </w:p>
    <w:p w14:paraId="65A01D73" w14:textId="6DDC2881" w:rsidR="005B0BC9" w:rsidRDefault="00B12D43" w:rsidP="00F039C5">
      <w:pPr>
        <w:spacing w:after="160" w:line="259" w:lineRule="auto"/>
        <w:jc w:val="both"/>
        <w:rPr>
          <w:rFonts w:ascii="Calibri" w:eastAsia="Times New Roman" w:hAnsi="Calibri"/>
        </w:rPr>
      </w:pPr>
      <w:r>
        <w:rPr>
          <w:rFonts w:ascii="Calibri" w:eastAsia="Times New Roman" w:hAnsi="Calibri"/>
        </w:rPr>
        <w:t xml:space="preserve">We recommend </w:t>
      </w:r>
      <w:r w:rsidR="00303C32">
        <w:rPr>
          <w:rFonts w:ascii="Calibri" w:eastAsia="Times New Roman" w:hAnsi="Calibri"/>
        </w:rPr>
        <w:t xml:space="preserve">that all patients </w:t>
      </w:r>
      <w:r w:rsidR="00B4086C">
        <w:rPr>
          <w:rFonts w:ascii="Calibri" w:eastAsia="Times New Roman" w:hAnsi="Calibri"/>
        </w:rPr>
        <w:t>receive</w:t>
      </w:r>
      <w:r w:rsidR="00303C32">
        <w:rPr>
          <w:rFonts w:ascii="Calibri" w:eastAsia="Times New Roman" w:hAnsi="Calibri"/>
        </w:rPr>
        <w:t xml:space="preserve"> </w:t>
      </w:r>
      <w:r>
        <w:rPr>
          <w:rFonts w:ascii="Calibri" w:eastAsia="Times New Roman" w:hAnsi="Calibri"/>
        </w:rPr>
        <w:t xml:space="preserve">the behavioural support </w:t>
      </w:r>
      <w:r w:rsidR="00303C32">
        <w:rPr>
          <w:rFonts w:ascii="Calibri" w:eastAsia="Times New Roman" w:hAnsi="Calibri"/>
        </w:rPr>
        <w:t xml:space="preserve">counselling session </w:t>
      </w:r>
      <w:r>
        <w:rPr>
          <w:rFonts w:ascii="Calibri" w:eastAsia="Times New Roman" w:hAnsi="Calibri"/>
        </w:rPr>
        <w:t xml:space="preserve">as soon </w:t>
      </w:r>
      <w:r w:rsidR="00F039C5">
        <w:rPr>
          <w:rFonts w:ascii="Calibri" w:eastAsia="Times New Roman" w:hAnsi="Calibri"/>
        </w:rPr>
        <w:t xml:space="preserve">as possible </w:t>
      </w:r>
      <w:r>
        <w:rPr>
          <w:rFonts w:ascii="Calibri" w:eastAsia="Times New Roman" w:hAnsi="Calibri"/>
        </w:rPr>
        <w:t>after</w:t>
      </w:r>
      <w:r w:rsidR="00303C32">
        <w:rPr>
          <w:rFonts w:ascii="Calibri" w:eastAsia="Times New Roman" w:hAnsi="Calibri"/>
        </w:rPr>
        <w:t xml:space="preserve"> their</w:t>
      </w:r>
      <w:r>
        <w:rPr>
          <w:rFonts w:ascii="Calibri" w:eastAsia="Times New Roman" w:hAnsi="Calibri"/>
        </w:rPr>
        <w:t xml:space="preserve"> </w:t>
      </w:r>
      <w:r w:rsidR="00F039C5">
        <w:rPr>
          <w:rFonts w:ascii="Calibri" w:eastAsia="Times New Roman" w:hAnsi="Calibri"/>
        </w:rPr>
        <w:t>diagnosis</w:t>
      </w:r>
      <w:r>
        <w:rPr>
          <w:rFonts w:ascii="Calibri" w:eastAsia="Times New Roman" w:hAnsi="Calibri"/>
        </w:rPr>
        <w:t xml:space="preserve">. If </w:t>
      </w:r>
      <w:r w:rsidR="00F039C5">
        <w:rPr>
          <w:rFonts w:ascii="Calibri" w:eastAsia="Times New Roman" w:hAnsi="Calibri"/>
        </w:rPr>
        <w:t xml:space="preserve">a patients’ </w:t>
      </w:r>
      <w:r>
        <w:rPr>
          <w:rFonts w:ascii="Calibri" w:eastAsia="Times New Roman" w:hAnsi="Calibri"/>
        </w:rPr>
        <w:t>relativ</w:t>
      </w:r>
      <w:r w:rsidR="00F039C5">
        <w:rPr>
          <w:rFonts w:ascii="Calibri" w:eastAsia="Times New Roman" w:hAnsi="Calibri"/>
        </w:rPr>
        <w:t>es</w:t>
      </w:r>
      <w:r>
        <w:rPr>
          <w:rFonts w:ascii="Calibri" w:eastAsia="Times New Roman" w:hAnsi="Calibri"/>
        </w:rPr>
        <w:t xml:space="preserve"> or friend</w:t>
      </w:r>
      <w:r w:rsidR="00F039C5">
        <w:rPr>
          <w:rFonts w:ascii="Calibri" w:eastAsia="Times New Roman" w:hAnsi="Calibri"/>
        </w:rPr>
        <w:t>s are</w:t>
      </w:r>
      <w:r>
        <w:rPr>
          <w:rFonts w:ascii="Calibri" w:eastAsia="Times New Roman" w:hAnsi="Calibri"/>
        </w:rPr>
        <w:t xml:space="preserve"> with them, </w:t>
      </w:r>
      <w:r w:rsidR="00F039C5">
        <w:rPr>
          <w:rFonts w:ascii="Calibri" w:eastAsia="Times New Roman" w:hAnsi="Calibri"/>
        </w:rPr>
        <w:t>t</w:t>
      </w:r>
      <w:r>
        <w:rPr>
          <w:rFonts w:ascii="Calibri" w:eastAsia="Times New Roman" w:hAnsi="Calibri"/>
        </w:rPr>
        <w:t>hey</w:t>
      </w:r>
      <w:r w:rsidR="00F039C5">
        <w:rPr>
          <w:rFonts w:ascii="Calibri" w:eastAsia="Times New Roman" w:hAnsi="Calibri"/>
        </w:rPr>
        <w:t xml:space="preserve"> should</w:t>
      </w:r>
      <w:r>
        <w:rPr>
          <w:rFonts w:ascii="Calibri" w:eastAsia="Times New Roman" w:hAnsi="Calibri"/>
        </w:rPr>
        <w:t xml:space="preserve"> also sit in and hear the </w:t>
      </w:r>
      <w:r w:rsidR="00303C32">
        <w:rPr>
          <w:rFonts w:ascii="Calibri" w:eastAsia="Times New Roman" w:hAnsi="Calibri"/>
        </w:rPr>
        <w:t>TB and tobacco</w:t>
      </w:r>
      <w:r>
        <w:rPr>
          <w:rFonts w:ascii="Calibri" w:eastAsia="Times New Roman" w:hAnsi="Calibri"/>
        </w:rPr>
        <w:t xml:space="preserve"> messages</w:t>
      </w:r>
      <w:r w:rsidR="00A95C59">
        <w:rPr>
          <w:rFonts w:ascii="Calibri" w:eastAsia="Times New Roman" w:hAnsi="Calibri"/>
        </w:rPr>
        <w:t>. This</w:t>
      </w:r>
      <w:r w:rsidR="00F039C5">
        <w:rPr>
          <w:rFonts w:ascii="Calibri" w:eastAsia="Times New Roman" w:hAnsi="Calibri"/>
        </w:rPr>
        <w:t xml:space="preserve"> will allow them to support the patient</w:t>
      </w:r>
      <w:r w:rsidR="00A95C59">
        <w:rPr>
          <w:rFonts w:ascii="Calibri" w:eastAsia="Times New Roman" w:hAnsi="Calibri"/>
        </w:rPr>
        <w:t xml:space="preserve"> through treatment and</w:t>
      </w:r>
      <w:r w:rsidR="00F039C5">
        <w:rPr>
          <w:rFonts w:ascii="Calibri" w:eastAsia="Times New Roman" w:hAnsi="Calibri"/>
        </w:rPr>
        <w:t xml:space="preserve"> to remind the patient</w:t>
      </w:r>
      <w:r w:rsidR="00A95C59">
        <w:rPr>
          <w:rFonts w:ascii="Calibri" w:eastAsia="Times New Roman" w:hAnsi="Calibri"/>
        </w:rPr>
        <w:t xml:space="preserve"> of anything said during the </w:t>
      </w:r>
      <w:r w:rsidR="00303C32">
        <w:rPr>
          <w:rFonts w:ascii="Calibri" w:eastAsia="Times New Roman" w:hAnsi="Calibri"/>
        </w:rPr>
        <w:t>counselling</w:t>
      </w:r>
      <w:r w:rsidR="00A95C59">
        <w:rPr>
          <w:rFonts w:ascii="Calibri" w:eastAsia="Times New Roman" w:hAnsi="Calibri"/>
        </w:rPr>
        <w:t xml:space="preserve"> session</w:t>
      </w:r>
      <w:r>
        <w:rPr>
          <w:rFonts w:ascii="Calibri" w:eastAsia="Times New Roman" w:hAnsi="Calibri"/>
        </w:rPr>
        <w:t xml:space="preserve">. </w:t>
      </w:r>
      <w:r w:rsidR="00A95C59">
        <w:rPr>
          <w:rFonts w:ascii="Calibri" w:eastAsia="Times New Roman" w:hAnsi="Calibri"/>
        </w:rPr>
        <w:t xml:space="preserve">The session should take about 10 minutes. </w:t>
      </w:r>
    </w:p>
    <w:p w14:paraId="010324E4" w14:textId="05BD04D4" w:rsidR="009656C9" w:rsidRDefault="005B0BC9" w:rsidP="00B4086C">
      <w:pPr>
        <w:spacing w:after="160" w:line="259" w:lineRule="auto"/>
        <w:jc w:val="both"/>
        <w:rPr>
          <w:rFonts w:ascii="Calibri" w:eastAsia="Times New Roman" w:hAnsi="Calibri"/>
        </w:rPr>
      </w:pPr>
      <w:r>
        <w:rPr>
          <w:rFonts w:ascii="Calibri" w:eastAsia="Times New Roman" w:hAnsi="Calibri"/>
        </w:rPr>
        <w:t xml:space="preserve">Each </w:t>
      </w:r>
      <w:r w:rsidR="00497CE9">
        <w:rPr>
          <w:rFonts w:ascii="Calibri" w:eastAsia="Times New Roman" w:hAnsi="Calibri"/>
        </w:rPr>
        <w:t>flipbook</w:t>
      </w:r>
      <w:r w:rsidR="00F039C5">
        <w:rPr>
          <w:rFonts w:ascii="Calibri" w:eastAsia="Times New Roman" w:hAnsi="Calibri"/>
        </w:rPr>
        <w:t xml:space="preserve"> page</w:t>
      </w:r>
      <w:r>
        <w:rPr>
          <w:rFonts w:ascii="Calibri" w:eastAsia="Times New Roman" w:hAnsi="Calibri"/>
        </w:rPr>
        <w:t xml:space="preserve"> has text on the back for the health professional to use while the patient is looking at the picture. We recommend that you cover all the points in the text, but you may want to add points based on your expertise and tailor messages to </w:t>
      </w:r>
      <w:r w:rsidR="00F039C5">
        <w:rPr>
          <w:rFonts w:ascii="Calibri" w:eastAsia="Times New Roman" w:hAnsi="Calibri"/>
        </w:rPr>
        <w:t>i</w:t>
      </w:r>
      <w:r>
        <w:rPr>
          <w:rFonts w:ascii="Calibri" w:eastAsia="Times New Roman" w:hAnsi="Calibri"/>
        </w:rPr>
        <w:t>ndividual patient</w:t>
      </w:r>
      <w:r w:rsidR="00F039C5">
        <w:rPr>
          <w:rFonts w:ascii="Calibri" w:eastAsia="Times New Roman" w:hAnsi="Calibri"/>
        </w:rPr>
        <w:t>s’ needs</w:t>
      </w:r>
      <w:r>
        <w:rPr>
          <w:rFonts w:ascii="Calibri" w:eastAsia="Times New Roman" w:hAnsi="Calibri"/>
        </w:rPr>
        <w:t xml:space="preserve">. </w:t>
      </w:r>
      <w:r w:rsidR="00A95C59">
        <w:rPr>
          <w:rFonts w:ascii="Calibri" w:eastAsia="Times New Roman" w:hAnsi="Calibri"/>
        </w:rPr>
        <w:t>The materials are designed to cover all key issues in TB treatment management</w:t>
      </w:r>
      <w:r>
        <w:rPr>
          <w:rFonts w:ascii="Calibri" w:eastAsia="Times New Roman" w:hAnsi="Calibri"/>
        </w:rPr>
        <w:t xml:space="preserve"> that patient</w:t>
      </w:r>
      <w:r w:rsidR="00F039C5">
        <w:rPr>
          <w:rFonts w:ascii="Calibri" w:eastAsia="Times New Roman" w:hAnsi="Calibri"/>
        </w:rPr>
        <w:t>s need</w:t>
      </w:r>
      <w:r>
        <w:rPr>
          <w:rFonts w:ascii="Calibri" w:eastAsia="Times New Roman" w:hAnsi="Calibri"/>
        </w:rPr>
        <w:t xml:space="preserve"> to know and are in line with NTP guidance.</w:t>
      </w:r>
      <w:r w:rsidR="00EA10FF">
        <w:rPr>
          <w:rFonts w:ascii="Calibri" w:eastAsia="Times New Roman" w:hAnsi="Calibri"/>
        </w:rPr>
        <w:t xml:space="preserve">  </w:t>
      </w:r>
      <w:r w:rsidR="00A029C2">
        <w:rPr>
          <w:rFonts w:ascii="Calibri" w:eastAsia="Times New Roman" w:hAnsi="Calibri"/>
        </w:rPr>
        <w:t xml:space="preserve">The diagram </w:t>
      </w:r>
      <w:r w:rsidR="00F039C5">
        <w:rPr>
          <w:rFonts w:ascii="Calibri" w:eastAsia="Times New Roman" w:hAnsi="Calibri"/>
        </w:rPr>
        <w:t xml:space="preserve">below </w:t>
      </w:r>
      <w:r w:rsidR="00A029C2">
        <w:rPr>
          <w:rFonts w:ascii="Calibri" w:eastAsia="Times New Roman" w:hAnsi="Calibri"/>
        </w:rPr>
        <w:t xml:space="preserve">shows </w:t>
      </w:r>
      <w:r w:rsidR="00B12D43">
        <w:rPr>
          <w:rFonts w:ascii="Calibri" w:eastAsia="Times New Roman" w:hAnsi="Calibri"/>
        </w:rPr>
        <w:t xml:space="preserve">how </w:t>
      </w:r>
      <w:r w:rsidR="00A95C59">
        <w:rPr>
          <w:rFonts w:ascii="Calibri" w:eastAsia="Times New Roman" w:hAnsi="Calibri"/>
        </w:rPr>
        <w:t xml:space="preserve">to use the </w:t>
      </w:r>
      <w:r w:rsidR="00497CE9">
        <w:rPr>
          <w:rFonts w:ascii="Calibri" w:eastAsia="Times New Roman" w:hAnsi="Calibri"/>
        </w:rPr>
        <w:t>flipbook</w:t>
      </w:r>
      <w:r w:rsidR="00A95C59">
        <w:rPr>
          <w:rFonts w:ascii="Calibri" w:eastAsia="Times New Roman" w:hAnsi="Calibri"/>
        </w:rPr>
        <w:t xml:space="preserve"> and leaflet </w:t>
      </w:r>
      <w:r w:rsidR="00F039C5">
        <w:rPr>
          <w:rFonts w:ascii="Calibri" w:eastAsia="Times New Roman" w:hAnsi="Calibri"/>
        </w:rPr>
        <w:t>in delivering behaviour support.</w:t>
      </w:r>
    </w:p>
    <w:p w14:paraId="74F01673" w14:textId="23EB31CD" w:rsidR="00EA10FF" w:rsidRDefault="00EA10FF" w:rsidP="00EA10FF">
      <w:pPr>
        <w:spacing w:after="160" w:line="259" w:lineRule="auto"/>
        <w:jc w:val="both"/>
      </w:pPr>
      <w:r>
        <w:rPr>
          <w:rFonts w:ascii="Calibri" w:eastAsia="Times New Roman" w:hAnsi="Calibri"/>
          <w:noProof/>
          <w:lang w:eastAsia="en-GB"/>
        </w:rPr>
        <mc:AlternateContent>
          <mc:Choice Requires="wpc">
            <w:drawing>
              <wp:anchor distT="0" distB="0" distL="114300" distR="114300" simplePos="0" relativeHeight="251795456" behindDoc="0" locked="0" layoutInCell="1" allowOverlap="1" wp14:anchorId="2340ECF6" wp14:editId="65895D0F">
                <wp:simplePos x="0" y="0"/>
                <wp:positionH relativeFrom="margin">
                  <wp:align>left</wp:align>
                </wp:positionH>
                <wp:positionV relativeFrom="paragraph">
                  <wp:posOffset>62</wp:posOffset>
                </wp:positionV>
                <wp:extent cx="6335395" cy="2428240"/>
                <wp:effectExtent l="0" t="0" r="0" b="0"/>
                <wp:wrapNone/>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Right Arrow Callout 17"/>
                        <wps:cNvSpPr/>
                        <wps:spPr>
                          <a:xfrm>
                            <a:off x="419100" y="35626"/>
                            <a:ext cx="1207806" cy="1424296"/>
                          </a:xfrm>
                          <a:prstGeom prst="rightArrowCallout">
                            <a:avLst>
                              <a:gd name="adj1" fmla="val 18198"/>
                              <a:gd name="adj2" fmla="val 15605"/>
                              <a:gd name="adj3" fmla="val 18525"/>
                              <a:gd name="adj4" fmla="val 66236"/>
                            </a:avLst>
                          </a:prstGeom>
                          <a:noFill/>
                          <a:ln w="28575" cmpd="sng">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wps:wsp>
                        <wps:cNvPr id="18" name="TextBox 6"/>
                        <wps:cNvSpPr txBox="1"/>
                        <wps:spPr>
                          <a:xfrm>
                            <a:off x="361950" y="47501"/>
                            <a:ext cx="859205" cy="1412421"/>
                          </a:xfrm>
                          <a:prstGeom prst="rect">
                            <a:avLst/>
                          </a:prstGeom>
                          <a:noFill/>
                        </wps:spPr>
                        <wps:txbx>
                          <w:txbxContent>
                            <w:p w14:paraId="40F7FDDC" w14:textId="77777777" w:rsidR="00C13924" w:rsidRPr="00B93532" w:rsidRDefault="00C13924" w:rsidP="00EA10FF">
                              <w:pPr>
                                <w:pStyle w:val="NormalWeb"/>
                                <w:spacing w:before="0"/>
                                <w:jc w:val="center"/>
                              </w:pPr>
                              <w:r>
                                <w:rPr>
                                  <w:rFonts w:asciiTheme="minorHAnsi" w:hAnsi="Calibri" w:cstheme="minorBidi"/>
                                  <w:b/>
                                  <w:bCs/>
                                  <w:color w:val="000000" w:themeColor="text1"/>
                                  <w:kern w:val="24"/>
                                  <w:lang w:val="en-US"/>
                                </w:rPr>
                                <w:t>All patients diagnosed with TB</w:t>
                              </w:r>
                            </w:p>
                          </w:txbxContent>
                        </wps:txbx>
                        <wps:bodyPr vert="horz" wrap="square" rtlCol="0" anchor="ctr">
                          <a:noAutofit/>
                        </wps:bodyPr>
                      </wps:wsp>
                      <wps:wsp>
                        <wps:cNvPr id="21" name="Right Arrow Callout 21"/>
                        <wps:cNvSpPr/>
                        <wps:spPr>
                          <a:xfrm>
                            <a:off x="1752600" y="23748"/>
                            <a:ext cx="1636354" cy="1607623"/>
                          </a:xfrm>
                          <a:prstGeom prst="rightArrowCallout">
                            <a:avLst>
                              <a:gd name="adj1" fmla="val 15629"/>
                              <a:gd name="adj2" fmla="val 14056"/>
                              <a:gd name="adj3" fmla="val 24830"/>
                              <a:gd name="adj4" fmla="val 65532"/>
                            </a:avLst>
                          </a:prstGeom>
                          <a:solidFill>
                            <a:schemeClr val="accent1">
                              <a:lumMod val="60000"/>
                              <a:lumOff val="40000"/>
                            </a:schemeClr>
                          </a:solidFill>
                          <a:ln w="28575" cmpd="sng">
                            <a:solidFill>
                              <a:schemeClr val="accent1">
                                <a:lumMod val="50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wps:wsp>
                        <wps:cNvPr id="22" name="TextBox 8"/>
                        <wps:cNvSpPr txBox="1"/>
                        <wps:spPr>
                          <a:xfrm>
                            <a:off x="1752600" y="35626"/>
                            <a:ext cx="1085850" cy="1640196"/>
                          </a:xfrm>
                          <a:prstGeom prst="rect">
                            <a:avLst/>
                          </a:prstGeom>
                          <a:noFill/>
                          <a:ln>
                            <a:noFill/>
                          </a:ln>
                        </wps:spPr>
                        <wps:txbx>
                          <w:txbxContent>
                            <w:p w14:paraId="04D2AD21" w14:textId="77777777" w:rsidR="00C13924" w:rsidRPr="00A029C2" w:rsidRDefault="00C13924" w:rsidP="00EA10FF">
                              <w:pPr>
                                <w:pStyle w:val="NormalWeb"/>
                                <w:spacing w:before="0"/>
                                <w:jc w:val="center"/>
                                <w:rPr>
                                  <w:rFonts w:asciiTheme="minorHAnsi" w:hAnsi="Calibri" w:cstheme="minorBidi"/>
                                  <w:b/>
                                  <w:bCs/>
                                  <w:kern w:val="24"/>
                                  <w:lang w:val="en-US"/>
                                </w:rPr>
                              </w:pPr>
                              <w:r>
                                <w:rPr>
                                  <w:rFonts w:asciiTheme="minorHAnsi" w:hAnsi="Calibri" w:cstheme="minorBidi"/>
                                  <w:b/>
                                  <w:bCs/>
                                  <w:kern w:val="24"/>
                                  <w:lang w:val="en-US"/>
                                </w:rPr>
                                <w:t xml:space="preserve">First 6 pages: </w:t>
                              </w:r>
                              <w:r w:rsidRPr="00A029C2">
                                <w:rPr>
                                  <w:rFonts w:asciiTheme="minorHAnsi" w:hAnsi="Calibri" w:cstheme="minorBidi"/>
                                  <w:b/>
                                  <w:bCs/>
                                  <w:kern w:val="24"/>
                                  <w:lang w:val="en-US"/>
                                </w:rPr>
                                <w:t>General TB Messages</w:t>
                              </w:r>
                              <w:r>
                                <w:rPr>
                                  <w:rFonts w:asciiTheme="minorHAnsi" w:hAnsi="Calibri" w:cstheme="minorBidi"/>
                                  <w:b/>
                                  <w:bCs/>
                                  <w:kern w:val="24"/>
                                  <w:lang w:val="en-US"/>
                                </w:rPr>
                                <w:t xml:space="preserve"> </w:t>
                              </w:r>
                              <w:r w:rsidRPr="00497CE9">
                                <w:rPr>
                                  <w:rFonts w:asciiTheme="minorHAnsi" w:hAnsi="Calibri" w:cstheme="minorBidi"/>
                                  <w:b/>
                                  <w:bCs/>
                                  <w:kern w:val="24"/>
                                  <w:u w:val="single"/>
                                  <w:lang w:val="en-US"/>
                                </w:rPr>
                                <w:t>AND</w:t>
                              </w:r>
                              <w:r>
                                <w:rPr>
                                  <w:rFonts w:asciiTheme="minorHAnsi" w:hAnsi="Calibri" w:cstheme="minorBidi"/>
                                  <w:b/>
                                  <w:bCs/>
                                  <w:kern w:val="24"/>
                                  <w:lang w:val="en-US"/>
                                </w:rPr>
                                <w:t xml:space="preserve"> First Tobacco Cessation Message</w:t>
                              </w:r>
                            </w:p>
                          </w:txbxContent>
                        </wps:txbx>
                        <wps:bodyPr vert="horz" wrap="square" rtlCol="0" anchor="ctr">
                          <a:noAutofit/>
                        </wps:bodyPr>
                      </wps:wsp>
                      <wps:wsp>
                        <wps:cNvPr id="23" name="Right Arrow Callout 23"/>
                        <wps:cNvSpPr/>
                        <wps:spPr>
                          <a:xfrm>
                            <a:off x="3484339" y="23749"/>
                            <a:ext cx="1108151" cy="731973"/>
                          </a:xfrm>
                          <a:prstGeom prst="rightArrowCallout">
                            <a:avLst>
                              <a:gd name="adj1" fmla="val 29295"/>
                              <a:gd name="adj2" fmla="val 23939"/>
                              <a:gd name="adj3" fmla="val 14804"/>
                              <a:gd name="adj4" fmla="val 72394"/>
                            </a:avLst>
                          </a:prstGeom>
                          <a:solidFill>
                            <a:schemeClr val="accent1">
                              <a:lumMod val="60000"/>
                              <a:lumOff val="40000"/>
                            </a:schemeClr>
                          </a:solidFill>
                          <a:ln w="28575" cmpd="sng">
                            <a:solidFill>
                              <a:schemeClr val="accent1">
                                <a:lumMod val="50000"/>
                              </a:schemeClr>
                            </a:solidFill>
                          </a:ln>
                          <a:effectLst/>
                        </wps:spPr>
                        <wps:style>
                          <a:lnRef idx="1">
                            <a:schemeClr val="accent1"/>
                          </a:lnRef>
                          <a:fillRef idx="3">
                            <a:schemeClr val="accent1"/>
                          </a:fillRef>
                          <a:effectRef idx="2">
                            <a:schemeClr val="accent1"/>
                          </a:effectRef>
                          <a:fontRef idx="minor">
                            <a:schemeClr val="lt1"/>
                          </a:fontRef>
                        </wps:style>
                        <wps:bodyPr wrap="square" rtlCol="0" anchor="ctr">
                          <a:noAutofit/>
                        </wps:bodyPr>
                      </wps:wsp>
                      <wps:wsp>
                        <wps:cNvPr id="25" name="TextBox 11"/>
                        <wps:cNvSpPr txBox="1"/>
                        <wps:spPr>
                          <a:xfrm>
                            <a:off x="2782867" y="1225701"/>
                            <a:ext cx="130117" cy="260235"/>
                          </a:xfrm>
                          <a:prstGeom prst="rect">
                            <a:avLst/>
                          </a:prstGeom>
                          <a:noFill/>
                        </wps:spPr>
                        <wps:bodyPr wrap="square" rtlCol="0">
                          <a:spAutoFit/>
                        </wps:bodyPr>
                      </wps:wsp>
                      <wps:wsp>
                        <wps:cNvPr id="26" name="TextBox 13"/>
                        <wps:cNvSpPr txBox="1"/>
                        <wps:spPr>
                          <a:xfrm>
                            <a:off x="3497116" y="0"/>
                            <a:ext cx="766125" cy="737321"/>
                          </a:xfrm>
                          <a:prstGeom prst="rect">
                            <a:avLst/>
                          </a:prstGeom>
                          <a:noFill/>
                        </wps:spPr>
                        <wps:txbx>
                          <w:txbxContent>
                            <w:p w14:paraId="2148740D" w14:textId="77777777" w:rsidR="00C13924" w:rsidRPr="00A029C2" w:rsidRDefault="00C13924" w:rsidP="00EA10FF">
                              <w:pPr>
                                <w:pStyle w:val="NormalWeb"/>
                                <w:spacing w:before="0"/>
                                <w:jc w:val="center"/>
                              </w:pPr>
                              <w:r>
                                <w:rPr>
                                  <w:rFonts w:asciiTheme="minorHAnsi" w:hAnsi="Calibri" w:cstheme="minorBidi"/>
                                  <w:b/>
                                  <w:bCs/>
                                  <w:kern w:val="24"/>
                                  <w:lang w:val="en-US"/>
                                </w:rPr>
                                <w:t>Identify Tobacco Users</w:t>
                              </w:r>
                            </w:p>
                          </w:txbxContent>
                        </wps:txbx>
                        <wps:bodyPr vert="horz" wrap="square" rtlCol="0" anchor="ctr">
                          <a:noAutofit/>
                        </wps:bodyPr>
                      </wps:wsp>
                      <wps:wsp>
                        <wps:cNvPr id="27" name="Right Brace 27"/>
                        <wps:cNvSpPr/>
                        <wps:spPr>
                          <a:xfrm rot="5400000">
                            <a:off x="3801910" y="221675"/>
                            <a:ext cx="142878" cy="3552825"/>
                          </a:xfrm>
                          <a:prstGeom prst="rightBrace">
                            <a:avLst>
                              <a:gd name="adj1" fmla="val 149545"/>
                              <a:gd name="adj2" fmla="val 49447"/>
                            </a:avLst>
                          </a:prstGeom>
                          <a:ln w="47625">
                            <a:solidFill>
                              <a:schemeClr val="accent1">
                                <a:lumMod val="50000"/>
                              </a:schemeClr>
                            </a:solidFill>
                          </a:ln>
                          <a:effectLst/>
                        </wps:spPr>
                        <wps:style>
                          <a:lnRef idx="2">
                            <a:schemeClr val="accent1"/>
                          </a:lnRef>
                          <a:fillRef idx="0">
                            <a:schemeClr val="accent1"/>
                          </a:fillRef>
                          <a:effectRef idx="1">
                            <a:schemeClr val="accent1"/>
                          </a:effectRef>
                          <a:fontRef idx="minor">
                            <a:schemeClr val="tx1"/>
                          </a:fontRef>
                        </wps:style>
                        <wps:bodyPr wrap="square" rtlCol="0" anchor="ctr">
                          <a:noAutofit/>
                        </wps:bodyPr>
                      </wps:wsp>
                      <wps:wsp>
                        <wps:cNvPr id="28" name="TextBox 25"/>
                        <wps:cNvSpPr txBox="1"/>
                        <wps:spPr>
                          <a:xfrm>
                            <a:off x="2030094" y="2057400"/>
                            <a:ext cx="3676650" cy="305435"/>
                          </a:xfrm>
                          <a:prstGeom prst="rect">
                            <a:avLst/>
                          </a:prstGeom>
                          <a:noFill/>
                        </wps:spPr>
                        <wps:txbx>
                          <w:txbxContent>
                            <w:p w14:paraId="7398DEE0" w14:textId="77777777" w:rsidR="00C13924" w:rsidRPr="00B93532" w:rsidRDefault="00C13924" w:rsidP="00EA10FF">
                              <w:pPr>
                                <w:pStyle w:val="NormalWeb"/>
                                <w:spacing w:before="0"/>
                                <w:jc w:val="center"/>
                              </w:pPr>
                              <w:r w:rsidRPr="00B93532">
                                <w:rPr>
                                  <w:rFonts w:asciiTheme="minorHAnsi" w:hAnsi="Calibri" w:cstheme="minorBidi"/>
                                  <w:b/>
                                  <w:bCs/>
                                  <w:color w:val="000000" w:themeColor="text1"/>
                                  <w:kern w:val="24"/>
                                  <w:lang w:val="en-US"/>
                                </w:rPr>
                                <w:t>Counselling using the flip book</w:t>
                              </w:r>
                            </w:p>
                          </w:txbxContent>
                        </wps:txbx>
                        <wps:bodyPr wrap="square" rtlCol="0">
                          <a:spAutoFit/>
                        </wps:bodyPr>
                      </wps:wsp>
                      <wps:wsp>
                        <wps:cNvPr id="32" name="Pentagon 32"/>
                        <wps:cNvSpPr/>
                        <wps:spPr>
                          <a:xfrm rot="5400000">
                            <a:off x="3488504" y="765512"/>
                            <a:ext cx="1001394" cy="1301827"/>
                          </a:xfrm>
                          <a:prstGeom prst="homePlate">
                            <a:avLst>
                              <a:gd name="adj" fmla="val 12492"/>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AB3481" w14:textId="77777777" w:rsidR="00C13924" w:rsidRPr="00B93532" w:rsidRDefault="00C13924" w:rsidP="00EA10FF">
                              <w:pPr>
                                <w:pStyle w:val="NormalWeb"/>
                                <w:spacing w:before="0" w:line="240" w:lineRule="auto"/>
                                <w:jc w:val="center"/>
                              </w:pPr>
                              <w:r>
                                <w:rPr>
                                  <w:rFonts w:asciiTheme="minorHAnsi" w:hAnsi="Calibri" w:cstheme="minorBidi"/>
                                  <w:color w:val="FFFFFF" w:themeColor="light1"/>
                                  <w:kern w:val="24"/>
                                </w:rPr>
                                <w:t xml:space="preserve">Give </w:t>
                              </w:r>
                              <w:r w:rsidRPr="00B93532">
                                <w:rPr>
                                  <w:rFonts w:asciiTheme="minorHAnsi" w:hAnsi="Calibri" w:cstheme="minorBidi"/>
                                  <w:color w:val="FFFFFF" w:themeColor="light1"/>
                                  <w:kern w:val="24"/>
                                </w:rPr>
                                <w:t>leaflet to all patients, including those not</w:t>
                              </w:r>
                              <w:r>
                                <w:rPr>
                                  <w:rFonts w:asciiTheme="minorHAnsi" w:hAnsi="Calibri" w:cstheme="minorBidi"/>
                                  <w:color w:val="FFFFFF" w:themeColor="light1"/>
                                  <w:kern w:val="24"/>
                                </w:rPr>
                                <w:t xml:space="preserve"> ready to</w:t>
                              </w:r>
                              <w:r w:rsidRPr="00B93532">
                                <w:rPr>
                                  <w:rFonts w:asciiTheme="minorHAnsi" w:hAnsi="Calibri" w:cstheme="minorBidi"/>
                                  <w:color w:val="FFFFFF" w:themeColor="light1"/>
                                  <w:kern w:val="24"/>
                                </w:rPr>
                                <w:t xml:space="preserve"> quit yet </w:t>
                              </w:r>
                            </w:p>
                          </w:txbxContent>
                        </wps:txbx>
                        <wps:bodyPr vert="vert270" wrap="square" rtlCol="0" anchor="ctr">
                          <a:noAutofit/>
                        </wps:bodyPr>
                      </wps:wsp>
                      <wps:wsp>
                        <wps:cNvPr id="33" name="Rectangle 33"/>
                        <wps:cNvSpPr/>
                        <wps:spPr>
                          <a:xfrm>
                            <a:off x="4719414" y="35626"/>
                            <a:ext cx="1078136" cy="1030596"/>
                          </a:xfrm>
                          <a:prstGeom prst="rect">
                            <a:avLst/>
                          </a:prstGeom>
                          <a:solidFill>
                            <a:srgbClr val="95B3D7"/>
                          </a:solidFill>
                          <a:ln w="28575" cmpd="sng">
                            <a:solidFill>
                              <a:schemeClr val="accent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Box 13"/>
                        <wps:cNvSpPr txBox="1"/>
                        <wps:spPr>
                          <a:xfrm>
                            <a:off x="4705349" y="71252"/>
                            <a:ext cx="1092201" cy="956869"/>
                          </a:xfrm>
                          <a:prstGeom prst="rect">
                            <a:avLst/>
                          </a:prstGeom>
                          <a:noFill/>
                        </wps:spPr>
                        <wps:txbx>
                          <w:txbxContent>
                            <w:p w14:paraId="250A1FE4" w14:textId="77777777" w:rsidR="00C13924" w:rsidRDefault="00C13924" w:rsidP="00EA10FF">
                              <w:pPr>
                                <w:pStyle w:val="NormalWeb"/>
                                <w:ind w:left="-142" w:right="-196"/>
                                <w:jc w:val="center"/>
                              </w:pPr>
                              <w:r>
                                <w:rPr>
                                  <w:rFonts w:ascii="Calibri" w:eastAsia="Calibri" w:hAnsi="Calibri" w:cs="Arial"/>
                                  <w:b/>
                                  <w:bCs/>
                                  <w:kern w:val="24"/>
                                  <w:lang w:val="en-US"/>
                                </w:rPr>
                                <w:t>Last 2 pages: Tobacco Cessation Messages</w:t>
                              </w:r>
                            </w:p>
                          </w:txbxContent>
                        </wps:txbx>
                        <wps:bodyPr vert="horz" wrap="square" rtlCol="0" anchor="ctr">
                          <a:noAutofit/>
                        </wps:bodyPr>
                      </wps:wsp>
                    </wpc:wpc>
                  </a:graphicData>
                </a:graphic>
                <wp14:sizeRelH relativeFrom="page">
                  <wp14:pctWidth>0</wp14:pctWidth>
                </wp14:sizeRelH>
                <wp14:sizeRelV relativeFrom="page">
                  <wp14:pctHeight>0</wp14:pctHeight>
                </wp14:sizeRelV>
              </wp:anchor>
            </w:drawing>
          </mc:Choice>
          <mc:Fallback>
            <w:pict>
              <v:group w14:anchorId="2340ECF6" id="Canvas 36" o:spid="_x0000_s1026" editas="canvas" style="position:absolute;left:0;text-align:left;margin-left:0;margin-top:0;width:498.85pt;height:191.2pt;z-index:251795456;mso-position-horizontal:left;mso-position-horizontal-relative:margin" coordsize="63353,242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53;height:24282;visibility:visible;mso-wrap-style:square">
                  <v:fill o:detectmouseclick="t"/>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7" o:spid="_x0000_s1028" type="#_x0000_t78" style="position:absolute;left:4191;top:356;width:12078;height:142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" adj="14307,7942,17599,9133" filled="f" strokecolor="#4e6128 [1606]" strokeweight="2.25pt"/>
                <v:shapetype id="_x0000_t202" coordsize="21600,21600" o:spt="202" path="m,l,21600r21600,l21600,xe">
                  <v:stroke joinstyle="miter"/>
                  <v:path gradientshapeok="t" o:connecttype="rect"/>
                </v:shapetype>
                <v:shape id="TextBox 6" o:spid="_x0000_s1029" type="#_x0000_t202" style="position:absolute;left:3619;top:475;width:8592;height:14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" filled="f" stroked="f">
                  <v:textbox>
                    <w:txbxContent>
                      <w:p w14:paraId="40F7FDDC" w14:textId="77777777" w:rsidR="00C13924" w:rsidRPr="00B93532" w:rsidRDefault="00C13924" w:rsidP="00EA10FF">
                        <w:pPr>
                          <w:pStyle w:val="NormalWeb"/>
                          <w:spacing w:before="0"/>
                          <w:jc w:val="center"/>
                        </w:pPr>
                        <w:r>
                          <w:rPr>
                            <w:rFonts w:asciiTheme="minorHAnsi" w:hAnsi="Calibri" w:cstheme="minorBidi"/>
                            <w:b/>
                            <w:bCs/>
                            <w:color w:val="000000" w:themeColor="text1"/>
                            <w:kern w:val="24"/>
                            <w:lang w:val="en-US"/>
                          </w:rPr>
                          <w:t>All patients diagnosed with TB</w:t>
                        </w:r>
                      </w:p>
                    </w:txbxContent>
                  </v:textbox>
                </v:shape>
                <v:shape id="Right Arrow Callout 21" o:spid="_x0000_s1030" type="#_x0000_t78" style="position:absolute;left:17526;top:237;width:16363;height:160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" adj="14155,7764,16331,9112" fillcolor="#95b3d7 [1940]" strokecolor="#243f60 [1604]" strokeweight="2.25pt"/>
                <v:shape id="TextBox 8" o:spid="_x0000_s1031" type="#_x0000_t202" style="position:absolute;left:17526;top:356;width:10858;height:16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" filled="f" stroked="f">
                  <v:textbox>
                    <w:txbxContent>
                      <w:p w14:paraId="04D2AD21" w14:textId="77777777" w:rsidR="00C13924" w:rsidRPr="00A029C2" w:rsidRDefault="00C13924" w:rsidP="00EA10FF">
                        <w:pPr>
                          <w:pStyle w:val="NormalWeb"/>
                          <w:spacing w:before="0"/>
                          <w:jc w:val="center"/>
                          <w:rPr>
                            <w:rFonts w:asciiTheme="minorHAnsi" w:hAnsi="Calibri" w:cstheme="minorBidi"/>
                            <w:b/>
                            <w:bCs/>
                            <w:kern w:val="24"/>
                            <w:lang w:val="en-US"/>
                          </w:rPr>
                        </w:pPr>
                        <w:r>
                          <w:rPr>
                            <w:rFonts w:asciiTheme="minorHAnsi" w:hAnsi="Calibri" w:cstheme="minorBidi"/>
                            <w:b/>
                            <w:bCs/>
                            <w:kern w:val="24"/>
                            <w:lang w:val="en-US"/>
                          </w:rPr>
                          <w:t xml:space="preserve">First 6 pages: </w:t>
                        </w:r>
                        <w:r w:rsidRPr="00A029C2">
                          <w:rPr>
                            <w:rFonts w:asciiTheme="minorHAnsi" w:hAnsi="Calibri" w:cstheme="minorBidi"/>
                            <w:b/>
                            <w:bCs/>
                            <w:kern w:val="24"/>
                            <w:lang w:val="en-US"/>
                          </w:rPr>
                          <w:t>General TB Messages</w:t>
                        </w:r>
                        <w:r>
                          <w:rPr>
                            <w:rFonts w:asciiTheme="minorHAnsi" w:hAnsi="Calibri" w:cstheme="minorBidi"/>
                            <w:b/>
                            <w:bCs/>
                            <w:kern w:val="24"/>
                            <w:lang w:val="en-US"/>
                          </w:rPr>
                          <w:t xml:space="preserve"> </w:t>
                        </w:r>
                        <w:r w:rsidRPr="00497CE9">
                          <w:rPr>
                            <w:rFonts w:asciiTheme="minorHAnsi" w:hAnsi="Calibri" w:cstheme="minorBidi"/>
                            <w:b/>
                            <w:bCs/>
                            <w:kern w:val="24"/>
                            <w:u w:val="single"/>
                            <w:lang w:val="en-US"/>
                          </w:rPr>
                          <w:t>AND</w:t>
                        </w:r>
                        <w:r>
                          <w:rPr>
                            <w:rFonts w:asciiTheme="minorHAnsi" w:hAnsi="Calibri" w:cstheme="minorBidi"/>
                            <w:b/>
                            <w:bCs/>
                            <w:kern w:val="24"/>
                            <w:lang w:val="en-US"/>
                          </w:rPr>
                          <w:t xml:space="preserve"> First Tobacco Cessation Message</w:t>
                        </w:r>
                      </w:p>
                    </w:txbxContent>
                  </v:textbox>
                </v:shape>
                <v:shape id="Right Arrow Callout 23" o:spid="_x0000_s1032" type="#_x0000_t78" style="position:absolute;left:34843;top:237;width:11081;height: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" adj="15637,5629,19488,7636" fillcolor="#95b3d7 [1940]" strokecolor="#243f60 [1604]" strokeweight="2.25pt"/>
                <v:shape id="TextBox 11" o:spid="_x0000_s1033" type="#_x0000_t202" style="position:absolute;left:27828;top:12257;width:1301;height:2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" filled="f" stroked="f">
                  <v:textbox style="mso-fit-shape-to-text:t"/>
                </v:shape>
                <v:shape id="TextBox 13" o:spid="_x0000_s1034" type="#_x0000_t202" style="position:absolute;left:34971;width:7661;height:73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" filled="f" stroked="f">
                  <v:textbox>
                    <w:txbxContent>
                      <w:p w14:paraId="2148740D" w14:textId="77777777" w:rsidR="00C13924" w:rsidRPr="00A029C2" w:rsidRDefault="00C13924" w:rsidP="00EA10FF">
                        <w:pPr>
                          <w:pStyle w:val="NormalWeb"/>
                          <w:spacing w:before="0"/>
                          <w:jc w:val="center"/>
                        </w:pPr>
                        <w:r>
                          <w:rPr>
                            <w:rFonts w:asciiTheme="minorHAnsi" w:hAnsi="Calibri" w:cstheme="minorBidi"/>
                            <w:b/>
                            <w:bCs/>
                            <w:kern w:val="24"/>
                            <w:lang w:val="en-US"/>
                          </w:rPr>
                          <w:t>Identify Tobacco Users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35" type="#_x0000_t88" style="position:absolute;left:38018;top:2217;width:1429;height:3552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" adj="1299,10681" strokecolor="#243f60 [1604]" strokeweight="3.75pt"/>
                <v:shape id="TextBox 25" o:spid="_x0000_s1036" type="#_x0000_t202" style="position:absolute;left:20300;top:20574;width:36767;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" filled="f" stroked="f">
                  <v:textbox style="mso-fit-shape-to-text:t">
                    <w:txbxContent>
                      <w:p w14:paraId="7398DEE0" w14:textId="77777777" w:rsidR="00C13924" w:rsidRPr="00B93532" w:rsidRDefault="00C13924" w:rsidP="00EA10FF">
                        <w:pPr>
                          <w:pStyle w:val="NormalWeb"/>
                          <w:spacing w:before="0"/>
                          <w:jc w:val="center"/>
                        </w:pPr>
                        <w:r w:rsidRPr="00B93532">
                          <w:rPr>
                            <w:rFonts w:asciiTheme="minorHAnsi" w:hAnsi="Calibri" w:cstheme="minorBidi"/>
                            <w:b/>
                            <w:bCs/>
                            <w:color w:val="000000" w:themeColor="text1"/>
                            <w:kern w:val="24"/>
                            <w:lang w:val="en-US"/>
                          </w:rPr>
                          <w:t>Counselling using the flip book</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37" type="#_x0000_t15" style="position:absolute;left:34885;top:7654;width:10014;height:1301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" adj="18902" fillcolor="#17365d [2415]" stroked="f">
                  <v:textbox style="layout-flow:vertical;mso-layout-flow-alt:bottom-to-top">
                    <w:txbxContent>
                      <w:p w14:paraId="4AAB3481" w14:textId="77777777" w:rsidR="00C13924" w:rsidRPr="00B93532" w:rsidRDefault="00C13924" w:rsidP="00EA10FF">
                        <w:pPr>
                          <w:pStyle w:val="NormalWeb"/>
                          <w:spacing w:before="0" w:line="240" w:lineRule="auto"/>
                          <w:jc w:val="center"/>
                        </w:pPr>
                        <w:r>
                          <w:rPr>
                            <w:rFonts w:asciiTheme="minorHAnsi" w:hAnsi="Calibri" w:cstheme="minorBidi"/>
                            <w:color w:val="FFFFFF" w:themeColor="light1"/>
                            <w:kern w:val="24"/>
                          </w:rPr>
                          <w:t xml:space="preserve">Give </w:t>
                        </w:r>
                        <w:r w:rsidRPr="00B93532">
                          <w:rPr>
                            <w:rFonts w:asciiTheme="minorHAnsi" w:hAnsi="Calibri" w:cstheme="minorBidi"/>
                            <w:color w:val="FFFFFF" w:themeColor="light1"/>
                            <w:kern w:val="24"/>
                          </w:rPr>
                          <w:t>leaflet to all patients, including those not</w:t>
                        </w:r>
                        <w:r>
                          <w:rPr>
                            <w:rFonts w:asciiTheme="minorHAnsi" w:hAnsi="Calibri" w:cstheme="minorBidi"/>
                            <w:color w:val="FFFFFF" w:themeColor="light1"/>
                            <w:kern w:val="24"/>
                          </w:rPr>
                          <w:t xml:space="preserve"> ready to</w:t>
                        </w:r>
                        <w:r w:rsidRPr="00B93532">
                          <w:rPr>
                            <w:rFonts w:asciiTheme="minorHAnsi" w:hAnsi="Calibri" w:cstheme="minorBidi"/>
                            <w:color w:val="FFFFFF" w:themeColor="light1"/>
                            <w:kern w:val="24"/>
                          </w:rPr>
                          <w:t xml:space="preserve"> quit yet </w:t>
                        </w:r>
                      </w:p>
                    </w:txbxContent>
                  </v:textbox>
                </v:shape>
                <v:rect id="Rectangle 33" o:spid="_x0000_s1038" style="position:absolute;left:47194;top:356;width:10781;height:10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" fillcolor="#95b3d7" strokecolor="#243f60 [1604]" strokeweight="2.25pt"/>
                <v:shape id="TextBox 13" o:spid="_x0000_s1039" type="#_x0000_t202" style="position:absolute;left:47053;top:712;width:10922;height:95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" filled="f" stroked="f">
                  <v:textbox>
                    <w:txbxContent>
                      <w:p w14:paraId="250A1FE4" w14:textId="77777777" w:rsidR="00C13924" w:rsidRDefault="00C13924" w:rsidP="00EA10FF">
                        <w:pPr>
                          <w:pStyle w:val="NormalWeb"/>
                          <w:ind w:left="-142" w:right="-196"/>
                          <w:jc w:val="center"/>
                        </w:pPr>
                        <w:r>
                          <w:rPr>
                            <w:rFonts w:ascii="Calibri" w:eastAsia="Calibri" w:hAnsi="Calibri" w:cs="Arial"/>
                            <w:b/>
                            <w:bCs/>
                            <w:kern w:val="24"/>
                            <w:lang w:val="en-US"/>
                          </w:rPr>
                          <w:t>Last 2 pages: Tobacco Cessation Messages</w:t>
                        </w:r>
                      </w:p>
                    </w:txbxContent>
                  </v:textbox>
                </v:shape>
                <w10:wrap anchorx="margin"/>
              </v:group>
            </w:pict>
          </mc:Fallback>
        </mc:AlternateContent>
      </w:r>
    </w:p>
    <w:p w14:paraId="399A33CD" w14:textId="058A40F9" w:rsidR="00EA10FF" w:rsidRDefault="00EA10FF" w:rsidP="00EA10FF">
      <w:pPr>
        <w:spacing w:after="160" w:line="259" w:lineRule="auto"/>
        <w:jc w:val="both"/>
      </w:pPr>
    </w:p>
    <w:p w14:paraId="6BC21590" w14:textId="77777777" w:rsidR="00EA10FF" w:rsidRDefault="00EA10FF" w:rsidP="00EA10FF">
      <w:pPr>
        <w:spacing w:after="160" w:line="259" w:lineRule="auto"/>
        <w:jc w:val="both"/>
      </w:pPr>
    </w:p>
    <w:p w14:paraId="3CBAED17" w14:textId="43EE16AA" w:rsidR="00EA10FF" w:rsidRDefault="00EA10FF">
      <w:pPr>
        <w:spacing w:before="0" w:after="200"/>
      </w:pPr>
      <w:r>
        <w:br w:type="page"/>
      </w:r>
    </w:p>
    <w:p w14:paraId="1FE85CB0" w14:textId="77777777" w:rsidR="00EA10FF" w:rsidRDefault="00EA10FF" w:rsidP="00EA10FF">
      <w:pPr>
        <w:spacing w:after="160" w:line="259" w:lineRule="auto"/>
        <w:jc w:val="both"/>
      </w:pPr>
    </w:p>
    <w:p w14:paraId="1CFF0A43" w14:textId="40F4E44C" w:rsidR="00A029C2" w:rsidRPr="008E7B9B" w:rsidRDefault="00A029C2" w:rsidP="00A029C2">
      <w:pPr>
        <w:pStyle w:val="Heading1"/>
      </w:pPr>
      <w:bookmarkStart w:id="4" w:name="_Toc473639866"/>
      <w:r>
        <w:t>Tobacco: Global Facts</w:t>
      </w:r>
      <w:bookmarkEnd w:id="4"/>
    </w:p>
    <w:p w14:paraId="4C2118B1" w14:textId="04EF19ED" w:rsidR="009423BB" w:rsidRDefault="007558A2" w:rsidP="00AF3983">
      <w:pPr>
        <w:numPr>
          <w:ilvl w:val="0"/>
          <w:numId w:val="3"/>
        </w:numPr>
        <w:tabs>
          <w:tab w:val="clear" w:pos="6031"/>
        </w:tabs>
        <w:spacing w:before="0"/>
        <w:ind w:left="4395" w:right="-24" w:hanging="426"/>
        <w:contextualSpacing/>
        <w:rPr>
          <w:rFonts w:ascii="Calibri" w:eastAsia="Times New Roman" w:hAnsi="Calibri"/>
          <w:sz w:val="36"/>
          <w:szCs w:val="36"/>
        </w:rPr>
      </w:pPr>
      <w:r>
        <w:rPr>
          <w:noProof/>
          <w:lang w:eastAsia="en-GB"/>
        </w:rPr>
        <w:drawing>
          <wp:anchor distT="0" distB="0" distL="114300" distR="114300" simplePos="0" relativeHeight="251727872" behindDoc="0" locked="0" layoutInCell="1" allowOverlap="1" wp14:anchorId="0A356054" wp14:editId="066C76FF">
            <wp:simplePos x="0" y="0"/>
            <wp:positionH relativeFrom="margin">
              <wp:posOffset>257175</wp:posOffset>
            </wp:positionH>
            <wp:positionV relativeFrom="paragraph">
              <wp:posOffset>564515</wp:posOffset>
            </wp:positionV>
            <wp:extent cx="1271905" cy="1109980"/>
            <wp:effectExtent l="0" t="0" r="4445" b="0"/>
            <wp:wrapNone/>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9"/>
                    <a:stretch>
                      <a:fillRect/>
                    </a:stretch>
                  </pic:blipFill>
                  <pic:spPr>
                    <a:xfrm>
                      <a:off x="0" y="0"/>
                      <a:ext cx="1271905" cy="1109980"/>
                    </a:xfrm>
                    <a:prstGeom prst="rect">
                      <a:avLst/>
                    </a:prstGeom>
                  </pic:spPr>
                </pic:pic>
              </a:graphicData>
            </a:graphic>
          </wp:anchor>
        </w:drawing>
      </w:r>
      <w:r w:rsidR="000C6814" w:rsidRPr="009423BB">
        <w:rPr>
          <w:rFonts w:ascii="Calibri" w:eastAsia="Times New Roman" w:hAnsi="Calibri"/>
          <w:sz w:val="36"/>
          <w:szCs w:val="36"/>
        </w:rPr>
        <w:t>Globally, 15% of TB disease can be attributed to tobacco use.</w:t>
      </w:r>
    </w:p>
    <w:p w14:paraId="69F5A57B" w14:textId="42BCD577" w:rsidR="009656C9" w:rsidRDefault="00263857" w:rsidP="00263857">
      <w:pPr>
        <w:spacing w:before="0" w:after="240"/>
        <w:ind w:left="4395" w:right="-24"/>
        <w:contextualSpacing/>
        <w:rPr>
          <w:rFonts w:ascii="Calibri" w:eastAsia="Times New Roman" w:hAnsi="Calibri"/>
        </w:rPr>
      </w:pPr>
      <w:r w:rsidRPr="00263857">
        <w:rPr>
          <w:rFonts w:ascii="Calibri" w:eastAsia="Times New Roman" w:hAnsi="Calibri"/>
        </w:rPr>
        <w:t xml:space="preserve">van Zyl-Smit RN, Brunet L, Pai M, Yew WW. The convergence of the global smoking, COPD, tuberculosis, HIV, and respiratory infection epidemics. Infect Dis Clin North Am 2010 Sep; 24(3): 693-703. </w:t>
      </w:r>
      <w:hyperlink r:id="rId20" w:history="1">
        <w:r w:rsidRPr="004F7CF9">
          <w:rPr>
            <w:rStyle w:val="Hyperlink"/>
            <w:rFonts w:ascii="Calibri" w:eastAsia="Times New Roman" w:hAnsi="Calibri"/>
          </w:rPr>
          <w:t>https://www.ncbi.nlm.nih.gov/pmc/articles/PMC2914695/</w:t>
        </w:r>
      </w:hyperlink>
      <w:r w:rsidR="00F0124B" w:rsidRPr="00F0124B">
        <w:rPr>
          <w:rFonts w:ascii="Calibri" w:eastAsia="Times New Roman" w:hAnsi="Calibri"/>
        </w:rPr>
        <w:t>)</w:t>
      </w:r>
    </w:p>
    <w:p w14:paraId="3E4161FA" w14:textId="77777777" w:rsidR="00263857" w:rsidRDefault="00263857" w:rsidP="00263857">
      <w:pPr>
        <w:spacing w:before="0" w:after="240"/>
        <w:ind w:left="4395" w:right="-24"/>
        <w:contextualSpacing/>
        <w:rPr>
          <w:rFonts w:ascii="Calibri" w:eastAsia="Times New Roman" w:hAnsi="Calibri"/>
        </w:rPr>
      </w:pPr>
    </w:p>
    <w:p w14:paraId="37095FB0" w14:textId="1837F4DB" w:rsidR="009D4FBD" w:rsidRDefault="007558A2" w:rsidP="00AF3983">
      <w:pPr>
        <w:numPr>
          <w:ilvl w:val="0"/>
          <w:numId w:val="3"/>
        </w:numPr>
        <w:tabs>
          <w:tab w:val="clear" w:pos="6031"/>
        </w:tabs>
        <w:spacing w:before="0" w:line="240" w:lineRule="auto"/>
        <w:ind w:left="4395" w:right="-24" w:hanging="426"/>
        <w:contextualSpacing/>
        <w:rPr>
          <w:rFonts w:ascii="Calibri" w:eastAsia="Times New Roman" w:hAnsi="Calibri"/>
          <w:sz w:val="36"/>
          <w:szCs w:val="36"/>
        </w:rPr>
      </w:pPr>
      <w:r>
        <w:rPr>
          <w:noProof/>
          <w:lang w:eastAsia="en-GB"/>
        </w:rPr>
        <w:drawing>
          <wp:anchor distT="0" distB="0" distL="114300" distR="114300" simplePos="0" relativeHeight="251729920" behindDoc="0" locked="0" layoutInCell="1" allowOverlap="1" wp14:anchorId="7671081C" wp14:editId="0A1DD66D">
            <wp:simplePos x="0" y="0"/>
            <wp:positionH relativeFrom="column">
              <wp:posOffset>647700</wp:posOffset>
            </wp:positionH>
            <wp:positionV relativeFrom="paragraph">
              <wp:posOffset>577215</wp:posOffset>
            </wp:positionV>
            <wp:extent cx="760095" cy="1109345"/>
            <wp:effectExtent l="0" t="0" r="0" b="0"/>
            <wp:wrapNone/>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1"/>
                    <a:stretch>
                      <a:fillRect/>
                    </a:stretch>
                  </pic:blipFill>
                  <pic:spPr>
                    <a:xfrm>
                      <a:off x="0" y="0"/>
                      <a:ext cx="760095" cy="1109345"/>
                    </a:xfrm>
                    <a:prstGeom prst="rect">
                      <a:avLst/>
                    </a:prstGeom>
                  </pic:spPr>
                </pic:pic>
              </a:graphicData>
            </a:graphic>
          </wp:anchor>
        </w:drawing>
      </w:r>
      <w:r w:rsidR="000C6814" w:rsidRPr="009423BB">
        <w:rPr>
          <w:rFonts w:ascii="Calibri" w:eastAsia="Times New Roman" w:hAnsi="Calibri"/>
          <w:sz w:val="36"/>
          <w:szCs w:val="36"/>
        </w:rPr>
        <w:t>The number of daily smokers increased from 721 million in 1980 to</w:t>
      </w:r>
      <w:r w:rsidR="00A029C2" w:rsidRPr="009423BB">
        <w:rPr>
          <w:rFonts w:ascii="Calibri" w:eastAsia="Times New Roman" w:hAnsi="Calibri"/>
          <w:sz w:val="36"/>
          <w:szCs w:val="36"/>
        </w:rPr>
        <w:t xml:space="preserve"> 967 million in 2012.</w:t>
      </w:r>
      <w:r w:rsidR="009D4FBD">
        <w:rPr>
          <w:rFonts w:ascii="Calibri" w:eastAsia="Times New Roman" w:hAnsi="Calibri"/>
          <w:sz w:val="36"/>
          <w:szCs w:val="36"/>
        </w:rPr>
        <w:t xml:space="preserve"> </w:t>
      </w:r>
    </w:p>
    <w:p w14:paraId="7791FCD7" w14:textId="143EB32F" w:rsidR="00263857" w:rsidRDefault="00263857" w:rsidP="00263857">
      <w:pPr>
        <w:spacing w:before="0" w:line="240" w:lineRule="auto"/>
        <w:ind w:left="4395" w:right="-24"/>
        <w:contextualSpacing/>
        <w:rPr>
          <w:rFonts w:ascii="Calibri" w:eastAsia="Times New Roman" w:hAnsi="Calibri"/>
        </w:rPr>
      </w:pPr>
      <w:r w:rsidRPr="00263857">
        <w:rPr>
          <w:rFonts w:ascii="Calibri" w:eastAsia="Times New Roman" w:hAnsi="Calibri"/>
        </w:rPr>
        <w:t xml:space="preserve">Ng M, Freeman MK, Fleming TD, Robinson M, Dwyer-Lindgren L, Thomson B, Wollum A, Sanman E, Wulf S, Lopez AD, Murray CJL, Gakidou E. Smoking Prevalence and Cigarette Consumption in 187 Countries, 1980-2012. Journal of the American Medical Association 2014; 311(2):183-192. doi:10.1001/jama.2013.284692. </w:t>
      </w:r>
      <w:hyperlink r:id="rId22" w:history="1">
        <w:r w:rsidRPr="004F7CF9">
          <w:rPr>
            <w:rStyle w:val="Hyperlink"/>
            <w:rFonts w:ascii="Calibri" w:eastAsia="Times New Roman" w:hAnsi="Calibri"/>
          </w:rPr>
          <w:t>https://www.ncbi.nlm.nih.gov/pubmed/24399557</w:t>
        </w:r>
      </w:hyperlink>
    </w:p>
    <w:p w14:paraId="1AC746D9" w14:textId="0334478A" w:rsidR="009656C9" w:rsidRPr="009D4FBD" w:rsidRDefault="009656C9" w:rsidP="00263857">
      <w:pPr>
        <w:spacing w:before="0" w:line="240" w:lineRule="auto"/>
        <w:ind w:left="4395" w:right="-24"/>
        <w:contextualSpacing/>
        <w:rPr>
          <w:rFonts w:ascii="Calibri" w:eastAsia="Times New Roman" w:hAnsi="Calibri"/>
        </w:rPr>
      </w:pPr>
    </w:p>
    <w:p w14:paraId="2A1AC51F" w14:textId="446CC5A0" w:rsidR="009D4FBD" w:rsidRPr="009D4FBD" w:rsidRDefault="007558A2" w:rsidP="00AF3983">
      <w:pPr>
        <w:numPr>
          <w:ilvl w:val="0"/>
          <w:numId w:val="3"/>
        </w:numPr>
        <w:tabs>
          <w:tab w:val="clear" w:pos="6031"/>
        </w:tabs>
        <w:spacing w:before="0"/>
        <w:ind w:left="4395" w:right="-24" w:hanging="426"/>
        <w:contextualSpacing/>
        <w:rPr>
          <w:rFonts w:ascii="Calibri" w:eastAsia="Times New Roman" w:hAnsi="Calibri"/>
          <w:sz w:val="36"/>
          <w:szCs w:val="36"/>
        </w:rPr>
      </w:pPr>
      <w:r>
        <w:rPr>
          <w:noProof/>
          <w:lang w:eastAsia="en-GB"/>
        </w:rPr>
        <w:drawing>
          <wp:anchor distT="0" distB="0" distL="114300" distR="114300" simplePos="0" relativeHeight="251731968" behindDoc="0" locked="0" layoutInCell="1" allowOverlap="1" wp14:anchorId="056B4A6F" wp14:editId="35B7D982">
            <wp:simplePos x="0" y="0"/>
            <wp:positionH relativeFrom="column">
              <wp:posOffset>319405</wp:posOffset>
            </wp:positionH>
            <wp:positionV relativeFrom="paragraph">
              <wp:posOffset>426085</wp:posOffset>
            </wp:positionV>
            <wp:extent cx="1314450" cy="1109345"/>
            <wp:effectExtent l="0" t="0" r="0" b="0"/>
            <wp:wrapNone/>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3"/>
                    <a:stretch>
                      <a:fillRect/>
                    </a:stretch>
                  </pic:blipFill>
                  <pic:spPr>
                    <a:xfrm>
                      <a:off x="0" y="0"/>
                      <a:ext cx="1314450" cy="1109345"/>
                    </a:xfrm>
                    <a:prstGeom prst="rect">
                      <a:avLst/>
                    </a:prstGeom>
                  </pic:spPr>
                </pic:pic>
              </a:graphicData>
            </a:graphic>
          </wp:anchor>
        </w:drawing>
      </w:r>
      <w:r w:rsidR="000C6814" w:rsidRPr="009423BB">
        <w:rPr>
          <w:rFonts w:ascii="Calibri" w:eastAsia="Times New Roman" w:hAnsi="Calibri"/>
          <w:sz w:val="36"/>
          <w:szCs w:val="36"/>
        </w:rPr>
        <w:t xml:space="preserve">Over the next 25 years, total cigarette </w:t>
      </w:r>
      <w:r w:rsidR="00A029C2" w:rsidRPr="009423BB">
        <w:rPr>
          <w:rFonts w:ascii="Calibri" w:eastAsia="Times New Roman" w:hAnsi="Calibri"/>
          <w:sz w:val="36"/>
          <w:szCs w:val="36"/>
        </w:rPr>
        <w:t>consumption will rise by 100% in low income countries.</w:t>
      </w:r>
    </w:p>
    <w:p w14:paraId="2C31622E" w14:textId="2B57811A" w:rsidR="009D4FBD" w:rsidRDefault="00A029C2" w:rsidP="00AF3983">
      <w:pPr>
        <w:numPr>
          <w:ilvl w:val="0"/>
          <w:numId w:val="3"/>
        </w:numPr>
        <w:tabs>
          <w:tab w:val="clear" w:pos="6031"/>
        </w:tabs>
        <w:spacing w:before="0"/>
        <w:ind w:left="4395" w:right="-24" w:hanging="426"/>
        <w:contextualSpacing/>
        <w:rPr>
          <w:rFonts w:ascii="Calibri" w:eastAsia="Times New Roman" w:hAnsi="Calibri"/>
          <w:sz w:val="36"/>
          <w:szCs w:val="36"/>
        </w:rPr>
      </w:pPr>
      <w:r w:rsidRPr="009423BB">
        <w:rPr>
          <w:rFonts w:ascii="Calibri" w:eastAsia="Times New Roman" w:hAnsi="Calibri"/>
          <w:sz w:val="36"/>
          <w:szCs w:val="36"/>
        </w:rPr>
        <w:t>Tobacco use is highest amongst the poorest.</w:t>
      </w:r>
    </w:p>
    <w:p w14:paraId="08C4FC9D" w14:textId="5EF8953E" w:rsidR="007558A2" w:rsidRDefault="007558A2" w:rsidP="00AF3983">
      <w:pPr>
        <w:numPr>
          <w:ilvl w:val="0"/>
          <w:numId w:val="3"/>
        </w:numPr>
        <w:tabs>
          <w:tab w:val="clear" w:pos="6031"/>
        </w:tabs>
        <w:spacing w:before="0"/>
        <w:ind w:left="4395" w:right="-24" w:hanging="426"/>
        <w:contextualSpacing/>
        <w:rPr>
          <w:rFonts w:ascii="Calibri" w:eastAsia="Times New Roman" w:hAnsi="Calibri"/>
          <w:sz w:val="36"/>
          <w:szCs w:val="36"/>
        </w:rPr>
      </w:pPr>
      <w:r>
        <w:rPr>
          <w:rFonts w:ascii="Calibri" w:eastAsia="Times New Roman" w:hAnsi="Calibri"/>
          <w:sz w:val="36"/>
          <w:szCs w:val="36"/>
        </w:rPr>
        <w:t>4.9 million deaths per year</w:t>
      </w:r>
    </w:p>
    <w:p w14:paraId="3A3447EF" w14:textId="746C0FAE" w:rsidR="007558A2" w:rsidRDefault="007558A2" w:rsidP="00AF3983">
      <w:pPr>
        <w:numPr>
          <w:ilvl w:val="0"/>
          <w:numId w:val="3"/>
        </w:numPr>
        <w:tabs>
          <w:tab w:val="clear" w:pos="6031"/>
        </w:tabs>
        <w:spacing w:before="0"/>
        <w:ind w:left="4395" w:right="-24" w:hanging="426"/>
        <w:contextualSpacing/>
        <w:rPr>
          <w:rFonts w:ascii="Calibri" w:eastAsia="Times New Roman" w:hAnsi="Calibri"/>
          <w:sz w:val="36"/>
          <w:szCs w:val="36"/>
        </w:rPr>
      </w:pPr>
      <w:r>
        <w:rPr>
          <w:noProof/>
          <w:lang w:eastAsia="en-GB"/>
        </w:rPr>
        <w:drawing>
          <wp:anchor distT="0" distB="0" distL="114300" distR="114300" simplePos="0" relativeHeight="251734016" behindDoc="0" locked="0" layoutInCell="1" allowOverlap="1" wp14:anchorId="319F1A89" wp14:editId="692015C2">
            <wp:simplePos x="0" y="0"/>
            <wp:positionH relativeFrom="column">
              <wp:posOffset>428625</wp:posOffset>
            </wp:positionH>
            <wp:positionV relativeFrom="paragraph">
              <wp:posOffset>509905</wp:posOffset>
            </wp:positionV>
            <wp:extent cx="1496695" cy="1109345"/>
            <wp:effectExtent l="0" t="0" r="0" b="0"/>
            <wp:wrapNone/>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4"/>
                    <a:stretch>
                      <a:fillRect/>
                    </a:stretch>
                  </pic:blipFill>
                  <pic:spPr>
                    <a:xfrm>
                      <a:off x="0" y="0"/>
                      <a:ext cx="1496695" cy="1109345"/>
                    </a:xfrm>
                    <a:prstGeom prst="rect">
                      <a:avLst/>
                    </a:prstGeom>
                  </pic:spPr>
                </pic:pic>
              </a:graphicData>
            </a:graphic>
          </wp:anchor>
        </w:drawing>
      </w:r>
      <w:r>
        <w:rPr>
          <w:rFonts w:ascii="Calibri" w:eastAsia="Times New Roman" w:hAnsi="Calibri"/>
          <w:sz w:val="36"/>
          <w:szCs w:val="36"/>
        </w:rPr>
        <w:t>Half of all long-term smokers die early from smoking-related diseases, including heart disease, TB, lung cancer and chronic bronchitis</w:t>
      </w:r>
    </w:p>
    <w:p w14:paraId="1CC5E660" w14:textId="11D35B8E" w:rsidR="007C58EC" w:rsidRDefault="00263857" w:rsidP="00263857">
      <w:pPr>
        <w:spacing w:before="0"/>
        <w:ind w:left="4395" w:right="-24"/>
        <w:contextualSpacing/>
        <w:rPr>
          <w:rFonts w:ascii="Calibri" w:eastAsia="Times New Roman" w:hAnsi="Calibri"/>
        </w:rPr>
      </w:pPr>
      <w:r w:rsidRPr="00263857">
        <w:rPr>
          <w:rFonts w:ascii="Calibri" w:eastAsia="Times New Roman" w:hAnsi="Calibri"/>
        </w:rPr>
        <w:t xml:space="preserve">Esson K, Leeder S. The Millennium Development Goals and tobacco control: An opportunity for global partnership. Geneva: World Health Organization; 2004. </w:t>
      </w:r>
      <w:hyperlink r:id="rId25" w:history="1">
        <w:r w:rsidRPr="004F7CF9">
          <w:rPr>
            <w:rStyle w:val="Hyperlink"/>
            <w:rFonts w:ascii="Calibri" w:eastAsia="Times New Roman" w:hAnsi="Calibri"/>
          </w:rPr>
          <w:t>http://www.who.int/tobacco/publications/mdg_final_for_web.pdf</w:t>
        </w:r>
      </w:hyperlink>
    </w:p>
    <w:p w14:paraId="033EC1B4" w14:textId="7136604A" w:rsidR="007C58EC" w:rsidRPr="007558A2" w:rsidRDefault="007C58EC" w:rsidP="007558A2"/>
    <w:p w14:paraId="3D2CAC73" w14:textId="5DE9553C" w:rsidR="007C58EC" w:rsidRDefault="007C58EC" w:rsidP="007050D3">
      <w:pPr>
        <w:spacing w:before="0" w:after="200"/>
        <w:ind w:right="118"/>
        <w:contextualSpacing/>
        <w:rPr>
          <w:rFonts w:ascii="Calibri" w:eastAsia="Times New Roman" w:hAnsi="Calibri"/>
          <w:sz w:val="18"/>
          <w:szCs w:val="18"/>
        </w:rPr>
      </w:pPr>
      <w:r>
        <w:rPr>
          <w:rFonts w:ascii="Calibri" w:eastAsia="Times New Roman" w:hAnsi="Calibri"/>
          <w:sz w:val="18"/>
          <w:szCs w:val="18"/>
        </w:rPr>
        <w:br w:type="page"/>
      </w:r>
    </w:p>
    <w:p w14:paraId="75E09A9B" w14:textId="2D5CF891" w:rsidR="0046777C" w:rsidRDefault="007C58EC" w:rsidP="0046777C">
      <w:pPr>
        <w:pStyle w:val="Heading1"/>
      </w:pPr>
      <w:bookmarkStart w:id="5" w:name="_Toc473639867"/>
      <w:r>
        <w:lastRenderedPageBreak/>
        <w:t>How Tobacco Interacts with TB</w:t>
      </w:r>
      <w:bookmarkEnd w:id="5"/>
      <w:r w:rsidR="007558A2" w:rsidRPr="007558A2">
        <w:rPr>
          <w:noProof/>
          <w:lang w:eastAsia="en-GB"/>
        </w:rPr>
        <w:t xml:space="preserve"> </w:t>
      </w:r>
    </w:p>
    <w:p w14:paraId="44981C8D" w14:textId="205673D5" w:rsidR="0046777C" w:rsidRDefault="00F0124B" w:rsidP="0046777C">
      <w:pPr>
        <w:rPr>
          <w:rFonts w:ascii="Calibri" w:eastAsia="Times New Roman" w:hAnsi="Calibri"/>
        </w:rPr>
      </w:pPr>
      <w:r w:rsidRPr="007C58EC">
        <w:rPr>
          <w:rFonts w:ascii="Calibri" w:eastAsia="Times New Roman" w:hAnsi="Calibri"/>
          <w:noProof/>
          <w:lang w:eastAsia="en-GB"/>
        </w:rPr>
        <w:drawing>
          <wp:inline distT="0" distB="0" distL="0" distR="0" wp14:anchorId="5BCF80D9" wp14:editId="53EAAC55">
            <wp:extent cx="6463862" cy="2080895"/>
            <wp:effectExtent l="0" t="0" r="0" b="0"/>
            <wp:docPr id="223" name="Di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0231D4F" w14:textId="77777777" w:rsidR="008339B8" w:rsidRPr="008339B8" w:rsidRDefault="008339B8" w:rsidP="00F16F32">
      <w:pPr>
        <w:pStyle w:val="Heading2"/>
      </w:pPr>
      <w:bookmarkStart w:id="6" w:name="_Toc473639868"/>
      <w:r w:rsidRPr="008339B8">
        <w:t>Getting TB</w:t>
      </w:r>
      <w:bookmarkEnd w:id="6"/>
    </w:p>
    <w:p w14:paraId="5E280264" w14:textId="1090A79E" w:rsidR="008339B8" w:rsidRPr="008339B8" w:rsidRDefault="00C30145" w:rsidP="00F16F32">
      <w:pPr>
        <w:spacing w:before="0"/>
        <w:rPr>
          <w:rFonts w:ascii="Calibri" w:eastAsia="Times New Roman" w:hAnsi="Calibri"/>
        </w:rPr>
      </w:pPr>
      <w:r>
        <w:rPr>
          <w:rFonts w:ascii="Calibri" w:eastAsia="Times New Roman" w:hAnsi="Calibri"/>
        </w:rPr>
        <w:t>C</w:t>
      </w:r>
      <w:r w:rsidR="008339B8" w:rsidRPr="008339B8">
        <w:rPr>
          <w:rFonts w:ascii="Calibri" w:eastAsia="Times New Roman" w:hAnsi="Calibri"/>
        </w:rPr>
        <w:t>ombin</w:t>
      </w:r>
      <w:r>
        <w:rPr>
          <w:rFonts w:ascii="Calibri" w:eastAsia="Times New Roman" w:hAnsi="Calibri"/>
        </w:rPr>
        <w:t>ed</w:t>
      </w:r>
      <w:r w:rsidR="008339B8" w:rsidRPr="008339B8">
        <w:rPr>
          <w:rFonts w:ascii="Calibri" w:eastAsia="Times New Roman" w:hAnsi="Calibri"/>
        </w:rPr>
        <w:t xml:space="preserve"> results </w:t>
      </w:r>
      <w:r>
        <w:rPr>
          <w:rFonts w:ascii="Calibri" w:eastAsia="Times New Roman" w:hAnsi="Calibri"/>
        </w:rPr>
        <w:t>of s</w:t>
      </w:r>
      <w:r w:rsidR="008339B8" w:rsidRPr="008339B8">
        <w:rPr>
          <w:rFonts w:ascii="Calibri" w:eastAsia="Times New Roman" w:hAnsi="Calibri"/>
        </w:rPr>
        <w:t>everal robust studies</w:t>
      </w:r>
      <w:r>
        <w:rPr>
          <w:rFonts w:ascii="Calibri" w:eastAsia="Times New Roman" w:hAnsi="Calibri"/>
        </w:rPr>
        <w:t xml:space="preserve"> show</w:t>
      </w:r>
      <w:r w:rsidR="008339B8" w:rsidRPr="008339B8">
        <w:rPr>
          <w:rFonts w:ascii="Calibri" w:eastAsia="Times New Roman" w:hAnsi="Calibri"/>
        </w:rPr>
        <w:t xml:space="preserve"> tobacco smoking almost doubles the risk of acquiring TB infection. </w:t>
      </w:r>
      <w:r>
        <w:rPr>
          <w:rFonts w:ascii="Calibri" w:eastAsia="Times New Roman" w:hAnsi="Calibri"/>
        </w:rPr>
        <w:t>T</w:t>
      </w:r>
      <w:r w:rsidR="008339B8" w:rsidRPr="008339B8">
        <w:rPr>
          <w:rFonts w:ascii="Calibri" w:eastAsia="Times New Roman" w:hAnsi="Calibri"/>
        </w:rPr>
        <w:t xml:space="preserve">obacco </w:t>
      </w:r>
      <w:r>
        <w:rPr>
          <w:rFonts w:ascii="Calibri" w:eastAsia="Times New Roman" w:hAnsi="Calibri"/>
        </w:rPr>
        <w:t>smokers have</w:t>
      </w:r>
      <w:r w:rsidR="008339B8" w:rsidRPr="008339B8">
        <w:rPr>
          <w:rFonts w:ascii="Calibri" w:eastAsia="Times New Roman" w:hAnsi="Calibri"/>
        </w:rPr>
        <w:t xml:space="preserve"> 1.8 times the odds of </w:t>
      </w:r>
      <w:r w:rsidR="00F16F32">
        <w:rPr>
          <w:rFonts w:ascii="Calibri" w:eastAsia="Times New Roman" w:hAnsi="Calibri"/>
        </w:rPr>
        <w:t xml:space="preserve">TB infection (Odds Ratio </w:t>
      </w:r>
      <w:r w:rsidR="008339B8" w:rsidRPr="008339B8">
        <w:rPr>
          <w:rFonts w:ascii="Calibri" w:eastAsia="Times New Roman" w:hAnsi="Calibri"/>
        </w:rPr>
        <w:t xml:space="preserve">[OR] 1.8; 95%CI: 1.5 to 2.2). </w:t>
      </w:r>
      <w:r>
        <w:rPr>
          <w:rFonts w:ascii="Calibri" w:eastAsia="Times New Roman" w:hAnsi="Calibri"/>
        </w:rPr>
        <w:t>Studies reveal that compared to non-smokers infected with TB,</w:t>
      </w:r>
      <w:r w:rsidR="008339B8" w:rsidRPr="008339B8">
        <w:rPr>
          <w:rFonts w:ascii="Calibri" w:eastAsia="Times New Roman" w:hAnsi="Calibri"/>
        </w:rPr>
        <w:t xml:space="preserve"> smokers</w:t>
      </w:r>
      <w:r>
        <w:rPr>
          <w:rFonts w:ascii="Calibri" w:eastAsia="Times New Roman" w:hAnsi="Calibri"/>
        </w:rPr>
        <w:t xml:space="preserve"> infected with TB</w:t>
      </w:r>
      <w:r w:rsidR="008339B8" w:rsidRPr="008339B8">
        <w:rPr>
          <w:rFonts w:ascii="Calibri" w:eastAsia="Times New Roman" w:hAnsi="Calibri"/>
        </w:rPr>
        <w:t xml:space="preserve"> have 2.6 </w:t>
      </w:r>
      <w:r w:rsidRPr="008339B8">
        <w:rPr>
          <w:rFonts w:ascii="Calibri" w:eastAsia="Times New Roman" w:hAnsi="Calibri"/>
        </w:rPr>
        <w:t>(</w:t>
      </w:r>
      <w:r>
        <w:rPr>
          <w:rFonts w:ascii="Calibri" w:eastAsia="Times New Roman" w:hAnsi="Calibri"/>
        </w:rPr>
        <w:t>OR</w:t>
      </w:r>
      <w:r w:rsidRPr="008339B8">
        <w:rPr>
          <w:rFonts w:ascii="Calibri" w:eastAsia="Times New Roman" w:hAnsi="Calibri"/>
        </w:rPr>
        <w:t xml:space="preserve"> 2.6; 95%CI 2.1 to 3.4)</w:t>
      </w:r>
      <w:r>
        <w:rPr>
          <w:rFonts w:ascii="Calibri" w:eastAsia="Times New Roman" w:hAnsi="Calibri"/>
        </w:rPr>
        <w:t xml:space="preserve"> to</w:t>
      </w:r>
      <w:r w:rsidRPr="008339B8">
        <w:rPr>
          <w:rFonts w:ascii="Calibri" w:eastAsia="Times New Roman" w:hAnsi="Calibri"/>
        </w:rPr>
        <w:t xml:space="preserve"> 3.7</w:t>
      </w:r>
      <w:r>
        <w:rPr>
          <w:rFonts w:ascii="Calibri" w:eastAsia="Times New Roman" w:hAnsi="Calibri"/>
        </w:rPr>
        <w:t xml:space="preserve"> </w:t>
      </w:r>
      <w:r w:rsidRPr="008339B8">
        <w:rPr>
          <w:rFonts w:ascii="Calibri" w:eastAsia="Times New Roman" w:hAnsi="Calibri"/>
        </w:rPr>
        <w:t>(</w:t>
      </w:r>
      <w:r>
        <w:rPr>
          <w:rFonts w:ascii="Calibri" w:eastAsia="Times New Roman" w:hAnsi="Calibri"/>
        </w:rPr>
        <w:t>OR</w:t>
      </w:r>
      <w:r w:rsidRPr="008339B8">
        <w:rPr>
          <w:rFonts w:ascii="Calibri" w:eastAsia="Times New Roman" w:hAnsi="Calibri"/>
        </w:rPr>
        <w:t xml:space="preserve"> 3.7; 95%CI 1.5 to 9.2</w:t>
      </w:r>
      <w:r>
        <w:rPr>
          <w:rFonts w:ascii="Calibri" w:eastAsia="Times New Roman" w:hAnsi="Calibri"/>
        </w:rPr>
        <w:t xml:space="preserve">) </w:t>
      </w:r>
      <w:r w:rsidR="008339B8" w:rsidRPr="008339B8">
        <w:rPr>
          <w:rFonts w:ascii="Calibri" w:eastAsia="Times New Roman" w:hAnsi="Calibri"/>
        </w:rPr>
        <w:t xml:space="preserve">times the odds of developing active TB disease. This shows smoking induces progression or reactivation of disease in those infected with TB. </w:t>
      </w:r>
    </w:p>
    <w:p w14:paraId="3FF093FE" w14:textId="611BCEA6" w:rsidR="008339B8" w:rsidRP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Alcaide J, Altet M, Plans P, et al. Cigarette smoking as a risk factor for tuberculosis in young adults: a case control study. Tubercle and Lung Disease 1996; 77(2): 112-6</w:t>
      </w:r>
    </w:p>
    <w:p w14:paraId="0B6A3B16" w14:textId="09D1E72B" w:rsidR="008339B8" w:rsidRP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Bates MN, Khalakdina A, Pai M, Chang L, Lessa F, Smith KR. Risk of tuberculosis from exposure to tobacco smoke: a systematic review and meta-analysis. Archives of Internal Medicine 2007; 167(4): 335</w:t>
      </w:r>
    </w:p>
    <w:p w14:paraId="05697D3C" w14:textId="4F2174A5" w:rsidR="008339B8" w:rsidRP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 xml:space="preserve">Lin HH, Ezzati M, Murray M. Tobacco smoke, indoor air pollution and tuberculosis: a systematic review and meta-analysis. PLoS medicine 2007; 4(1): e20. </w:t>
      </w:r>
    </w:p>
    <w:p w14:paraId="780CC330" w14:textId="77777777" w:rsidR="00C30145"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Slama K, Chiang CY, Enarson DA, et al. Tobacco and tuberculosis: a qualitative systematic review and meta-analysis. The International Journal of Tuberculosis and Lung</w:t>
      </w:r>
      <w:r w:rsidR="00004459">
        <w:rPr>
          <w:rFonts w:ascii="Calibri" w:eastAsia="Times New Roman" w:hAnsi="Calibri"/>
          <w:sz w:val="20"/>
        </w:rPr>
        <w:t xml:space="preserve"> Disease 2007; 11(10): 1049-61.</w:t>
      </w:r>
    </w:p>
    <w:p w14:paraId="4D8FCABE" w14:textId="77777777" w:rsidR="00F16F32" w:rsidRDefault="00F16F32" w:rsidP="00F16F32">
      <w:pPr>
        <w:spacing w:before="0" w:line="240" w:lineRule="auto"/>
        <w:ind w:left="284" w:hanging="142"/>
        <w:rPr>
          <w:rFonts w:ascii="Calibri" w:eastAsia="Times New Roman" w:hAnsi="Calibri"/>
          <w:sz w:val="20"/>
        </w:rPr>
      </w:pPr>
    </w:p>
    <w:p w14:paraId="1D165BA7" w14:textId="1CA90712" w:rsidR="008339B8" w:rsidRPr="00C30145" w:rsidRDefault="008339B8" w:rsidP="00F16F32">
      <w:pPr>
        <w:pStyle w:val="Heading2"/>
      </w:pPr>
      <w:bookmarkStart w:id="7" w:name="_Toc473639869"/>
      <w:r w:rsidRPr="008339B8">
        <w:t>TB Disease</w:t>
      </w:r>
      <w:bookmarkEnd w:id="7"/>
    </w:p>
    <w:p w14:paraId="7DC6E3E4" w14:textId="35890E55" w:rsidR="008339B8" w:rsidRPr="008339B8" w:rsidRDefault="008339B8" w:rsidP="00C30145">
      <w:pPr>
        <w:spacing w:before="0"/>
        <w:rPr>
          <w:rFonts w:ascii="Calibri" w:eastAsia="Times New Roman" w:hAnsi="Calibri"/>
        </w:rPr>
      </w:pPr>
      <w:r w:rsidRPr="008339B8">
        <w:rPr>
          <w:rFonts w:ascii="Calibri" w:eastAsia="Times New Roman" w:hAnsi="Calibri"/>
        </w:rPr>
        <w:t>Smoking affects how TB disease progresses in individual</w:t>
      </w:r>
      <w:r w:rsidR="00C30145">
        <w:rPr>
          <w:rFonts w:ascii="Calibri" w:eastAsia="Times New Roman" w:hAnsi="Calibri"/>
        </w:rPr>
        <w:t>s</w:t>
      </w:r>
      <w:r w:rsidRPr="008339B8">
        <w:rPr>
          <w:rFonts w:ascii="Calibri" w:eastAsia="Times New Roman" w:hAnsi="Calibri"/>
        </w:rPr>
        <w:t>. Smokers suffer from faster and more severe progression of pulmonary TB disease. They have almost double odds of cavity lesions (</w:t>
      </w:r>
      <w:r w:rsidR="00C30145">
        <w:rPr>
          <w:rFonts w:ascii="Calibri" w:eastAsia="Times New Roman" w:hAnsi="Calibri"/>
        </w:rPr>
        <w:t>OR</w:t>
      </w:r>
      <w:r w:rsidRPr="008339B8">
        <w:rPr>
          <w:rFonts w:ascii="Calibri" w:eastAsia="Times New Roman" w:hAnsi="Calibri"/>
        </w:rPr>
        <w:t xml:space="preserve"> 1.9; 95%CI: 1.6 to 2.3) and greater likelihood of hospitalisation (</w:t>
      </w:r>
      <w:r w:rsidR="00C30145">
        <w:rPr>
          <w:rFonts w:ascii="Calibri" w:eastAsia="Times New Roman" w:hAnsi="Calibri"/>
        </w:rPr>
        <w:t>OR</w:t>
      </w:r>
      <w:r w:rsidRPr="008339B8">
        <w:rPr>
          <w:rFonts w:ascii="Calibri" w:eastAsia="Times New Roman" w:hAnsi="Calibri"/>
        </w:rPr>
        <w:t xml:space="preserve"> 1.8; 95%CI: 1.5 to 2.2).</w:t>
      </w:r>
    </w:p>
    <w:p w14:paraId="522193F1" w14:textId="602EB5CD" w:rsidR="008339B8" w:rsidRP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 xml:space="preserve">Altet-Gomez M, Alcaide J, Godoy P, Romero M, Hernandez RI. Clinical and epidemiological aspects of smoking and tuberculosis: a study of 13038 cases. The International Journal of Tuberculosis and Lung Disease 2005; 9(4): 430-6. </w:t>
      </w:r>
    </w:p>
    <w:p w14:paraId="6D3576F7" w14:textId="177A11C1" w:rsidR="008339B8" w:rsidRPr="008339B8" w:rsidRDefault="008339B8" w:rsidP="008339B8">
      <w:pPr>
        <w:rPr>
          <w:rFonts w:ascii="Calibri" w:eastAsia="Times New Roman" w:hAnsi="Calibri"/>
        </w:rPr>
      </w:pPr>
      <w:r w:rsidRPr="008339B8">
        <w:rPr>
          <w:rFonts w:ascii="Calibri" w:eastAsia="Times New Roman" w:hAnsi="Calibri"/>
        </w:rPr>
        <w:t xml:space="preserve">A randomised control trial has found that smoking increases the length of treatment needed to convert from positive sputum </w:t>
      </w:r>
      <w:r w:rsidR="00C30145" w:rsidRPr="008339B8">
        <w:rPr>
          <w:rFonts w:ascii="Calibri" w:eastAsia="Times New Roman" w:hAnsi="Calibri"/>
        </w:rPr>
        <w:t>culture to</w:t>
      </w:r>
      <w:r w:rsidRPr="008339B8">
        <w:rPr>
          <w:rFonts w:ascii="Calibri" w:eastAsia="Times New Roman" w:hAnsi="Calibri"/>
        </w:rPr>
        <w:t xml:space="preserve"> a negative culture (Hazard Ratio 0.6; 95%CI: 0.4 to 0.8) in TB patients.</w:t>
      </w:r>
    </w:p>
    <w:p w14:paraId="482ABB47" w14:textId="30CA3AC4" w:rsid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 xml:space="preserve">Onyebujoh P, Levin J, Fourie F, et al. Immunotherapy with Mycobacterium vaccae in patients with newly diagnosed pulmonary tuberculosis: a randomised controlled trial. Lancet </w:t>
      </w:r>
      <w:r w:rsidR="00004459">
        <w:rPr>
          <w:rFonts w:ascii="Calibri" w:eastAsia="Times New Roman" w:hAnsi="Calibri"/>
          <w:sz w:val="20"/>
        </w:rPr>
        <w:t>1999; 354(9173): 116-9</w:t>
      </w:r>
    </w:p>
    <w:p w14:paraId="7681D332" w14:textId="77777777" w:rsidR="00C30145" w:rsidRPr="00004459" w:rsidRDefault="00C30145" w:rsidP="00F16F32">
      <w:pPr>
        <w:spacing w:before="0" w:line="240" w:lineRule="auto"/>
        <w:ind w:left="284" w:hanging="142"/>
        <w:rPr>
          <w:rFonts w:ascii="Calibri" w:eastAsia="Times New Roman" w:hAnsi="Calibri"/>
          <w:sz w:val="20"/>
        </w:rPr>
      </w:pPr>
    </w:p>
    <w:p w14:paraId="29100661" w14:textId="77777777" w:rsidR="008339B8" w:rsidRPr="008339B8" w:rsidRDefault="008339B8" w:rsidP="00F16F32">
      <w:pPr>
        <w:pStyle w:val="Heading2"/>
      </w:pPr>
      <w:bookmarkStart w:id="8" w:name="_Toc473639870"/>
      <w:r w:rsidRPr="008339B8">
        <w:t>TB Outcome</w:t>
      </w:r>
      <w:bookmarkEnd w:id="8"/>
    </w:p>
    <w:p w14:paraId="66D17AE6" w14:textId="62777B75" w:rsidR="008339B8" w:rsidRPr="008339B8" w:rsidRDefault="00F16F32" w:rsidP="00F16F32">
      <w:pPr>
        <w:spacing w:before="0"/>
        <w:rPr>
          <w:rFonts w:ascii="Calibri" w:eastAsia="Times New Roman" w:hAnsi="Calibri"/>
        </w:rPr>
      </w:pPr>
      <w:r>
        <w:rPr>
          <w:rFonts w:ascii="Calibri" w:eastAsia="Times New Roman" w:hAnsi="Calibri"/>
        </w:rPr>
        <w:t>Combined</w:t>
      </w:r>
      <w:r w:rsidR="008339B8" w:rsidRPr="008339B8">
        <w:rPr>
          <w:rFonts w:ascii="Calibri" w:eastAsia="Times New Roman" w:hAnsi="Calibri"/>
        </w:rPr>
        <w:t xml:space="preserve"> results from several studies </w:t>
      </w:r>
      <w:r>
        <w:rPr>
          <w:rFonts w:ascii="Calibri" w:eastAsia="Times New Roman" w:hAnsi="Calibri"/>
        </w:rPr>
        <w:t>show</w:t>
      </w:r>
      <w:r w:rsidR="008339B8" w:rsidRPr="008339B8">
        <w:rPr>
          <w:rFonts w:ascii="Calibri" w:eastAsia="Times New Roman" w:hAnsi="Calibri"/>
        </w:rPr>
        <w:t xml:space="preserve"> </w:t>
      </w:r>
      <w:r w:rsidR="00C30145">
        <w:rPr>
          <w:rFonts w:ascii="Calibri" w:eastAsia="Times New Roman" w:hAnsi="Calibri"/>
        </w:rPr>
        <w:t xml:space="preserve">that </w:t>
      </w:r>
      <w:r w:rsidR="00C30145" w:rsidRPr="008339B8">
        <w:rPr>
          <w:rFonts w:ascii="Calibri" w:eastAsia="Times New Roman" w:hAnsi="Calibri"/>
        </w:rPr>
        <w:t xml:space="preserve">regardless of </w:t>
      </w:r>
      <w:r w:rsidR="00C30145">
        <w:rPr>
          <w:rFonts w:ascii="Calibri" w:eastAsia="Times New Roman" w:hAnsi="Calibri"/>
        </w:rPr>
        <w:t>patients’</w:t>
      </w:r>
      <w:r w:rsidR="00C30145" w:rsidRPr="008339B8">
        <w:rPr>
          <w:rFonts w:ascii="Calibri" w:eastAsia="Times New Roman" w:hAnsi="Calibri"/>
        </w:rPr>
        <w:t xml:space="preserve"> socioeconomic status</w:t>
      </w:r>
      <w:r w:rsidR="00C30145">
        <w:rPr>
          <w:rFonts w:ascii="Calibri" w:eastAsia="Times New Roman" w:hAnsi="Calibri"/>
        </w:rPr>
        <w:t>, smokers</w:t>
      </w:r>
      <w:r w:rsidR="00C30145" w:rsidRPr="008339B8">
        <w:rPr>
          <w:rFonts w:ascii="Calibri" w:eastAsia="Times New Roman" w:hAnsi="Calibri"/>
        </w:rPr>
        <w:t xml:space="preserve"> </w:t>
      </w:r>
      <w:r w:rsidR="008339B8" w:rsidRPr="008339B8">
        <w:rPr>
          <w:rFonts w:ascii="Calibri" w:eastAsia="Times New Roman" w:hAnsi="Calibri"/>
        </w:rPr>
        <w:t>have 2.6 times the odds of dying from TB compared to non-smokers (</w:t>
      </w:r>
      <w:r w:rsidR="00C30145">
        <w:rPr>
          <w:rFonts w:ascii="Calibri" w:eastAsia="Times New Roman" w:hAnsi="Calibri"/>
        </w:rPr>
        <w:t>OR 2.6; 95%CI: 1.8 to 3.6)</w:t>
      </w:r>
      <w:r w:rsidR="008339B8" w:rsidRPr="008339B8">
        <w:rPr>
          <w:rFonts w:ascii="Calibri" w:eastAsia="Times New Roman" w:hAnsi="Calibri"/>
        </w:rPr>
        <w:t>.</w:t>
      </w:r>
    </w:p>
    <w:p w14:paraId="7AC1F580" w14:textId="3F8FA899" w:rsidR="00CB1CA6"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Lin HH, Ezzati M, Murray M. Tobacco smoke, indoor air pollution and tuberculosis: a systematic review and meta-analysis.</w:t>
      </w:r>
      <w:r w:rsidR="00C30145">
        <w:rPr>
          <w:rFonts w:ascii="Calibri" w:eastAsia="Times New Roman" w:hAnsi="Calibri"/>
          <w:sz w:val="20"/>
        </w:rPr>
        <w:t xml:space="preserve"> PLoS medicine 2007; 4(1): e20.</w:t>
      </w:r>
    </w:p>
    <w:p w14:paraId="68FCC9F0" w14:textId="29F9416B" w:rsidR="008339B8" w:rsidRPr="008339B8" w:rsidRDefault="008339B8" w:rsidP="00F16F32">
      <w:pPr>
        <w:rPr>
          <w:rFonts w:ascii="Calibri" w:eastAsia="Times New Roman" w:hAnsi="Calibri"/>
        </w:rPr>
      </w:pPr>
      <w:r w:rsidRPr="008339B8">
        <w:rPr>
          <w:rFonts w:ascii="Calibri" w:eastAsia="Times New Roman" w:hAnsi="Calibri"/>
        </w:rPr>
        <w:t xml:space="preserve">Several studies have also found that default or poor drug compliance among TB patients </w:t>
      </w:r>
      <w:r w:rsidR="00F16F32">
        <w:rPr>
          <w:rFonts w:ascii="Calibri" w:eastAsia="Times New Roman" w:hAnsi="Calibri"/>
        </w:rPr>
        <w:t>to be</w:t>
      </w:r>
      <w:r w:rsidRPr="008339B8">
        <w:rPr>
          <w:rFonts w:ascii="Calibri" w:eastAsia="Times New Roman" w:hAnsi="Calibri"/>
        </w:rPr>
        <w:t xml:space="preserve"> associated with smoking (</w:t>
      </w:r>
      <w:r w:rsidR="00C30145">
        <w:rPr>
          <w:rFonts w:ascii="Calibri" w:eastAsia="Times New Roman" w:hAnsi="Calibri"/>
        </w:rPr>
        <w:t>OR</w:t>
      </w:r>
      <w:r w:rsidRPr="008339B8">
        <w:rPr>
          <w:rFonts w:ascii="Calibri" w:eastAsia="Times New Roman" w:hAnsi="Calibri"/>
        </w:rPr>
        <w:t xml:space="preserve"> 1.6; 95%CI: 1.3-2.0).</w:t>
      </w:r>
    </w:p>
    <w:p w14:paraId="44DBF4F9" w14:textId="521D28E7" w:rsidR="008339B8" w:rsidRPr="008339B8"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 xml:space="preserve">Salami A, Oluboyo P. Management outcome of pulmonary tuberculosis: a nine year review in Ilorin. West African Journal of Medicine 2004; 22(2): 114-9. </w:t>
      </w:r>
    </w:p>
    <w:p w14:paraId="01F38AC1" w14:textId="70B73D93" w:rsidR="0046777C" w:rsidRPr="00F16F32" w:rsidRDefault="008339B8" w:rsidP="00F16F32">
      <w:pPr>
        <w:spacing w:before="0" w:line="240" w:lineRule="auto"/>
        <w:ind w:left="284" w:hanging="142"/>
        <w:rPr>
          <w:rFonts w:ascii="Calibri" w:eastAsia="Times New Roman" w:hAnsi="Calibri"/>
          <w:sz w:val="20"/>
        </w:rPr>
      </w:pPr>
      <w:r w:rsidRPr="008339B8">
        <w:rPr>
          <w:rFonts w:ascii="Calibri" w:eastAsia="Times New Roman" w:hAnsi="Calibri"/>
          <w:sz w:val="20"/>
        </w:rPr>
        <w:t>Wang J, Shen H. Review of cigarette smoking and tuberculosis in China: intervention is needed for smoking cessation among tuberculosis patients. BMC public health 2009; 9(1): 292.</w:t>
      </w:r>
      <w:r w:rsidR="0046777C">
        <w:rPr>
          <w:rFonts w:ascii="Calibri" w:eastAsia="Times New Roman" w:hAnsi="Calibri"/>
        </w:rPr>
        <w:br w:type="page"/>
      </w:r>
    </w:p>
    <w:p w14:paraId="771EC974" w14:textId="294996FE" w:rsidR="0046777C" w:rsidRDefault="0046777C" w:rsidP="000C6814">
      <w:pPr>
        <w:pStyle w:val="Heading1"/>
      </w:pPr>
      <w:bookmarkStart w:id="9" w:name="_Toc473639871"/>
      <w:r>
        <w:lastRenderedPageBreak/>
        <w:t xml:space="preserve">Why </w:t>
      </w:r>
      <w:r w:rsidR="000C6814">
        <w:t>Is</w:t>
      </w:r>
      <w:r>
        <w:t xml:space="preserve"> </w:t>
      </w:r>
      <w:r w:rsidR="000C6814">
        <w:t>I</w:t>
      </w:r>
      <w:r>
        <w:t xml:space="preserve">t </w:t>
      </w:r>
      <w:r w:rsidR="000C6814">
        <w:t>S</w:t>
      </w:r>
      <w:r>
        <w:t xml:space="preserve">o </w:t>
      </w:r>
      <w:r w:rsidR="000C6814">
        <w:t>H</w:t>
      </w:r>
      <w:r>
        <w:t xml:space="preserve">ard to </w:t>
      </w:r>
      <w:r w:rsidR="000C6814">
        <w:t>Q</w:t>
      </w:r>
      <w:r>
        <w:t>uit?</w:t>
      </w:r>
      <w:bookmarkEnd w:id="9"/>
    </w:p>
    <w:p w14:paraId="732361F3" w14:textId="1AE02351" w:rsidR="007A07CF" w:rsidRDefault="00C13924" w:rsidP="007C58EC">
      <w:pPr>
        <w:spacing w:after="160" w:line="259" w:lineRule="auto"/>
        <w:rPr>
          <w:rFonts w:ascii="Calibri" w:eastAsia="Times New Roman" w:hAnsi="Calibri"/>
        </w:rPr>
      </w:pPr>
      <w:r w:rsidRPr="00CA7947">
        <w:rPr>
          <w:rFonts w:ascii="Calibri" w:eastAsia="Times New Roman" w:hAnsi="Calibri"/>
          <w:noProof/>
          <w:lang w:eastAsia="en-GB"/>
        </w:rPr>
        <w:drawing>
          <wp:anchor distT="0" distB="0" distL="114300" distR="114300" simplePos="0" relativeHeight="251803648" behindDoc="0" locked="0" layoutInCell="1" allowOverlap="1" wp14:anchorId="185826E5" wp14:editId="59C38783">
            <wp:simplePos x="0" y="0"/>
            <wp:positionH relativeFrom="column">
              <wp:posOffset>3615055</wp:posOffset>
            </wp:positionH>
            <wp:positionV relativeFrom="paragraph">
              <wp:posOffset>80010</wp:posOffset>
            </wp:positionV>
            <wp:extent cx="1828800" cy="2521585"/>
            <wp:effectExtent l="0" t="0" r="152400" b="145415"/>
            <wp:wrapNone/>
            <wp:docPr id="327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828800" cy="2521585"/>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A7947">
        <w:rPr>
          <w:noProof/>
          <w:lang w:eastAsia="en-GB"/>
        </w:rPr>
        <w:drawing>
          <wp:anchor distT="0" distB="0" distL="114300" distR="114300" simplePos="0" relativeHeight="251801600" behindDoc="0" locked="0" layoutInCell="1" allowOverlap="1" wp14:anchorId="58FF3B09" wp14:editId="23B7A6A1">
            <wp:simplePos x="0" y="0"/>
            <wp:positionH relativeFrom="column">
              <wp:posOffset>949473</wp:posOffset>
            </wp:positionH>
            <wp:positionV relativeFrom="paragraph">
              <wp:posOffset>80010</wp:posOffset>
            </wp:positionV>
            <wp:extent cx="2041452" cy="2512603"/>
            <wp:effectExtent l="0" t="0" r="149860" b="154940"/>
            <wp:wrapNone/>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a:xfrm>
                      <a:off x="0" y="0"/>
                      <a:ext cx="2041452" cy="2512603"/>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718CF5" w14:textId="77777777" w:rsidR="0046777C" w:rsidRDefault="0046777C" w:rsidP="007C58EC">
      <w:pPr>
        <w:spacing w:after="160" w:line="259" w:lineRule="auto"/>
        <w:rPr>
          <w:rFonts w:ascii="Calibri" w:eastAsia="Times New Roman" w:hAnsi="Calibri"/>
        </w:rPr>
      </w:pPr>
    </w:p>
    <w:p w14:paraId="32395936" w14:textId="77777777" w:rsidR="0046777C" w:rsidRDefault="0046777C" w:rsidP="0046777C">
      <w:pPr>
        <w:spacing w:after="160" w:line="259" w:lineRule="auto"/>
        <w:rPr>
          <w:rFonts w:ascii="Calibri" w:eastAsia="Times New Roman" w:hAnsi="Calibri"/>
        </w:rPr>
      </w:pPr>
    </w:p>
    <w:p w14:paraId="3A87DA8E" w14:textId="77777777" w:rsidR="00C732CF" w:rsidRDefault="00C732CF" w:rsidP="0046777C">
      <w:pPr>
        <w:spacing w:after="160" w:line="259" w:lineRule="auto"/>
        <w:rPr>
          <w:rFonts w:ascii="Calibri" w:eastAsia="Times New Roman" w:hAnsi="Calibri"/>
        </w:rPr>
      </w:pPr>
    </w:p>
    <w:p w14:paraId="1A3AA4CA" w14:textId="77777777" w:rsidR="00C732CF" w:rsidRDefault="00C732CF" w:rsidP="0046777C">
      <w:pPr>
        <w:spacing w:after="160" w:line="259" w:lineRule="auto"/>
        <w:rPr>
          <w:rFonts w:ascii="Calibri" w:eastAsia="Times New Roman" w:hAnsi="Calibri"/>
        </w:rPr>
      </w:pPr>
    </w:p>
    <w:p w14:paraId="56D0A50F" w14:textId="77777777" w:rsidR="00C732CF" w:rsidRDefault="00C732CF" w:rsidP="0046777C">
      <w:pPr>
        <w:spacing w:after="160" w:line="259" w:lineRule="auto"/>
        <w:rPr>
          <w:rFonts w:ascii="Calibri" w:eastAsia="Times New Roman" w:hAnsi="Calibri"/>
        </w:rPr>
      </w:pPr>
    </w:p>
    <w:p w14:paraId="1D591BD3" w14:textId="77777777" w:rsidR="00C732CF" w:rsidRDefault="00C732CF" w:rsidP="0046777C">
      <w:pPr>
        <w:spacing w:after="160" w:line="259" w:lineRule="auto"/>
        <w:rPr>
          <w:rFonts w:ascii="Calibri" w:eastAsia="Times New Roman" w:hAnsi="Calibri"/>
        </w:rPr>
      </w:pPr>
    </w:p>
    <w:p w14:paraId="7E8D2C4A" w14:textId="77777777" w:rsidR="00C732CF" w:rsidRDefault="00C732CF" w:rsidP="0046777C">
      <w:pPr>
        <w:spacing w:after="160" w:line="259" w:lineRule="auto"/>
        <w:rPr>
          <w:rFonts w:ascii="Calibri" w:eastAsia="Times New Roman" w:hAnsi="Calibri"/>
        </w:rPr>
      </w:pPr>
    </w:p>
    <w:p w14:paraId="08E90D65" w14:textId="10EAD501" w:rsidR="00C732CF" w:rsidRDefault="00C732CF" w:rsidP="0046777C">
      <w:pPr>
        <w:spacing w:after="160" w:line="259" w:lineRule="auto"/>
        <w:rPr>
          <w:rFonts w:ascii="Calibri" w:eastAsia="Times New Roman" w:hAnsi="Calibri"/>
        </w:rPr>
      </w:pPr>
    </w:p>
    <w:p w14:paraId="3AEC96A2" w14:textId="0AD42AD7" w:rsidR="00C732CF" w:rsidRPr="00C77341" w:rsidRDefault="00C732CF" w:rsidP="00C732CF">
      <w:pPr>
        <w:rPr>
          <w:rFonts w:asciiTheme="minorHAnsi" w:hAnsiTheme="minorHAnsi"/>
          <w:sz w:val="28"/>
          <w:szCs w:val="28"/>
        </w:rPr>
      </w:pPr>
      <w:r w:rsidRPr="00C77341">
        <w:rPr>
          <w:rFonts w:asciiTheme="minorHAnsi" w:hAnsiTheme="minorHAnsi"/>
          <w:sz w:val="28"/>
          <w:szCs w:val="28"/>
        </w:rPr>
        <w:t>Your patients are likely to find it hard to quit tobacco use, and many people may need several attempts before they are able to quit. This is because:</w:t>
      </w:r>
    </w:p>
    <w:p w14:paraId="215B9CF8" w14:textId="2C0CC3ED" w:rsidR="00C732CF" w:rsidRPr="00C77341" w:rsidRDefault="00C732CF" w:rsidP="00AF3983">
      <w:pPr>
        <w:numPr>
          <w:ilvl w:val="0"/>
          <w:numId w:val="4"/>
        </w:numPr>
        <w:tabs>
          <w:tab w:val="clear" w:pos="720"/>
          <w:tab w:val="num" w:pos="284"/>
        </w:tabs>
        <w:ind w:left="1985" w:right="1819" w:hanging="436"/>
        <w:rPr>
          <w:rFonts w:asciiTheme="minorHAnsi" w:hAnsiTheme="minorHAnsi"/>
          <w:sz w:val="26"/>
          <w:szCs w:val="26"/>
        </w:rPr>
      </w:pPr>
      <w:r w:rsidRPr="00C77341">
        <w:rPr>
          <w:rFonts w:asciiTheme="minorHAnsi" w:hAnsiTheme="minorHAnsi"/>
          <w:sz w:val="26"/>
          <w:szCs w:val="26"/>
        </w:rPr>
        <w:t>Cigarettes contain nicotine, which is highly addictive.</w:t>
      </w:r>
    </w:p>
    <w:p w14:paraId="52A1A0F2" w14:textId="00C53431" w:rsidR="00C732CF" w:rsidRPr="00C77341" w:rsidRDefault="00C77341" w:rsidP="00AF3983">
      <w:pPr>
        <w:numPr>
          <w:ilvl w:val="0"/>
          <w:numId w:val="4"/>
        </w:numPr>
        <w:tabs>
          <w:tab w:val="clear" w:pos="720"/>
          <w:tab w:val="num" w:pos="284"/>
        </w:tabs>
        <w:ind w:left="1985" w:right="1819" w:hanging="436"/>
        <w:rPr>
          <w:rFonts w:asciiTheme="minorHAnsi" w:hAnsiTheme="minorHAnsi"/>
          <w:sz w:val="26"/>
          <w:szCs w:val="26"/>
        </w:rPr>
      </w:pPr>
      <w:r w:rsidRPr="00C77341">
        <w:rPr>
          <w:rFonts w:asciiTheme="minorHAnsi" w:eastAsia="Times New Roman" w:hAnsiTheme="minorHAnsi"/>
          <w:noProof/>
          <w:lang w:eastAsia="en-GB"/>
        </w:rPr>
        <w:drawing>
          <wp:anchor distT="0" distB="0" distL="114300" distR="114300" simplePos="0" relativeHeight="251717632" behindDoc="0" locked="0" layoutInCell="1" allowOverlap="1" wp14:anchorId="68D1B64E" wp14:editId="42DF8094">
            <wp:simplePos x="0" y="0"/>
            <wp:positionH relativeFrom="column">
              <wp:posOffset>-171450</wp:posOffset>
            </wp:positionH>
            <wp:positionV relativeFrom="paragraph">
              <wp:posOffset>278765</wp:posOffset>
            </wp:positionV>
            <wp:extent cx="1120660" cy="1902740"/>
            <wp:effectExtent l="38100" t="38100" r="99060" b="9779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3">
                      <a:extLst>
                        <a:ext uri="{28A0092B-C50C-407E-A947-70E740481C1C}">
                          <a14:useLocalDpi xmlns:a14="http://schemas.microsoft.com/office/drawing/2010/main"/>
                        </a:ext>
                      </a:extLst>
                    </a:blip>
                    <a:stretch>
                      <a:fillRect/>
                    </a:stretch>
                  </pic:blipFill>
                  <pic:spPr>
                    <a:xfrm>
                      <a:off x="0" y="0"/>
                      <a:ext cx="1120660" cy="1902740"/>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77341">
        <w:rPr>
          <w:rFonts w:asciiTheme="minorHAnsi" w:eastAsia="Times New Roman" w:hAnsiTheme="minorHAnsi"/>
          <w:noProof/>
          <w:lang w:eastAsia="en-GB"/>
        </w:rPr>
        <w:drawing>
          <wp:anchor distT="0" distB="0" distL="114300" distR="114300" simplePos="0" relativeHeight="251715584" behindDoc="1" locked="0" layoutInCell="1" allowOverlap="1" wp14:anchorId="1AC8F51D" wp14:editId="13548F1A">
            <wp:simplePos x="0" y="0"/>
            <wp:positionH relativeFrom="page">
              <wp:posOffset>5829300</wp:posOffset>
            </wp:positionH>
            <wp:positionV relativeFrom="paragraph">
              <wp:posOffset>366395</wp:posOffset>
            </wp:positionV>
            <wp:extent cx="1254497" cy="1252688"/>
            <wp:effectExtent l="38100" t="38100" r="98425" b="100330"/>
            <wp:wrapNone/>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254497" cy="1252688"/>
                    </a:xfrm>
                    <a:prstGeom prst="ellipse">
                      <a:avLst/>
                    </a:prstGeom>
                    <a:effectLst>
                      <a:outerShdw blurRad="50800" dist="38100" dir="2700000" algn="tl" rotWithShape="0">
                        <a:prstClr val="black">
                          <a:alpha val="40000"/>
                        </a:prstClr>
                      </a:outerShdw>
                    </a:effectLst>
                  </pic:spPr>
                </pic:pic>
              </a:graphicData>
            </a:graphic>
          </wp:anchor>
        </w:drawing>
      </w:r>
      <w:r w:rsidR="00C732CF" w:rsidRPr="00C77341">
        <w:rPr>
          <w:rFonts w:asciiTheme="minorHAnsi" w:hAnsiTheme="minorHAnsi"/>
          <w:sz w:val="26"/>
          <w:szCs w:val="26"/>
        </w:rPr>
        <w:t>Nicotine alters the balance of two chemicals, called dopamine and noradrenaline, in the brain. This can lead to immediate feelings of relaxation.</w:t>
      </w:r>
    </w:p>
    <w:p w14:paraId="1DA84F5D" w14:textId="3FE77CA0" w:rsidR="00C732CF" w:rsidRPr="00C77341" w:rsidRDefault="00C732CF" w:rsidP="00AF3983">
      <w:pPr>
        <w:numPr>
          <w:ilvl w:val="0"/>
          <w:numId w:val="4"/>
        </w:numPr>
        <w:tabs>
          <w:tab w:val="clear" w:pos="720"/>
          <w:tab w:val="num" w:pos="284"/>
        </w:tabs>
        <w:ind w:left="1985" w:right="1819" w:hanging="436"/>
        <w:rPr>
          <w:rFonts w:asciiTheme="minorHAnsi" w:hAnsiTheme="minorHAnsi"/>
          <w:sz w:val="26"/>
          <w:szCs w:val="26"/>
        </w:rPr>
      </w:pPr>
      <w:r w:rsidRPr="00C77341">
        <w:rPr>
          <w:rFonts w:asciiTheme="minorHAnsi" w:hAnsiTheme="minorHAnsi"/>
          <w:sz w:val="26"/>
          <w:szCs w:val="26"/>
        </w:rPr>
        <w:t>But, the more someone uses tobacco, the more the brain becomes used to the nicotine. This means the tobacco-users must smoke more and more to get the same effect.</w:t>
      </w:r>
    </w:p>
    <w:p w14:paraId="5CF96864" w14:textId="48CAEBD2" w:rsidR="00C732CF" w:rsidRPr="00C77341" w:rsidRDefault="00C77341" w:rsidP="00AF3983">
      <w:pPr>
        <w:numPr>
          <w:ilvl w:val="0"/>
          <w:numId w:val="4"/>
        </w:numPr>
        <w:tabs>
          <w:tab w:val="clear" w:pos="720"/>
          <w:tab w:val="num" w:pos="284"/>
        </w:tabs>
        <w:ind w:left="1985" w:right="1819" w:hanging="436"/>
        <w:rPr>
          <w:rFonts w:asciiTheme="minorHAnsi" w:hAnsiTheme="minorHAnsi"/>
          <w:sz w:val="26"/>
          <w:szCs w:val="26"/>
        </w:rPr>
      </w:pPr>
      <w:r w:rsidRPr="00C77341">
        <w:rPr>
          <w:rFonts w:asciiTheme="minorHAnsi" w:eastAsia="Times New Roman" w:hAnsiTheme="minorHAnsi"/>
          <w:noProof/>
          <w:lang w:eastAsia="en-GB"/>
        </w:rPr>
        <w:drawing>
          <wp:anchor distT="0" distB="0" distL="114300" distR="114300" simplePos="0" relativeHeight="251719680" behindDoc="0" locked="0" layoutInCell="1" allowOverlap="1" wp14:anchorId="3D67DBB2" wp14:editId="2E028A0D">
            <wp:simplePos x="0" y="0"/>
            <wp:positionH relativeFrom="margin">
              <wp:posOffset>5467350</wp:posOffset>
            </wp:positionH>
            <wp:positionV relativeFrom="paragraph">
              <wp:posOffset>1073150</wp:posOffset>
            </wp:positionV>
            <wp:extent cx="1238446" cy="1660525"/>
            <wp:effectExtent l="38100" t="38100" r="95250" b="92075"/>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238446" cy="1660525"/>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732CF" w:rsidRPr="00C77341">
        <w:rPr>
          <w:rFonts w:asciiTheme="minorHAnsi" w:hAnsiTheme="minorHAnsi"/>
          <w:sz w:val="26"/>
          <w:szCs w:val="26"/>
        </w:rPr>
        <w:t>When someone stops using tobacco, the loss of nicotine changes the levels of dopamine and noradrenaline. This can make you feel anxious, depressed and irritable. However, once over these withdrawal symptoms, stopping smoking actually makes people feel less stressed and anxious.</w:t>
      </w:r>
    </w:p>
    <w:p w14:paraId="6726BAB6" w14:textId="6F025D87" w:rsidR="00C732CF" w:rsidRPr="00C77341" w:rsidRDefault="00C732CF" w:rsidP="00AF3983">
      <w:pPr>
        <w:numPr>
          <w:ilvl w:val="0"/>
          <w:numId w:val="4"/>
        </w:numPr>
        <w:tabs>
          <w:tab w:val="clear" w:pos="720"/>
          <w:tab w:val="num" w:pos="284"/>
        </w:tabs>
        <w:ind w:left="1985" w:right="1819" w:hanging="436"/>
        <w:rPr>
          <w:rFonts w:asciiTheme="minorHAnsi" w:hAnsiTheme="minorHAnsi"/>
          <w:sz w:val="26"/>
          <w:szCs w:val="26"/>
        </w:rPr>
      </w:pPr>
      <w:r w:rsidRPr="00C77341">
        <w:rPr>
          <w:rFonts w:asciiTheme="minorHAnsi" w:hAnsiTheme="minorHAnsi"/>
          <w:sz w:val="26"/>
          <w:szCs w:val="26"/>
        </w:rPr>
        <w:t>It’s normal for tobacco-users to crave nicotine when they quit, as smoking provides an immediate fix to these unpleasant feelings.</w:t>
      </w:r>
    </w:p>
    <w:p w14:paraId="53D5D805" w14:textId="460ED272" w:rsidR="00C732CF" w:rsidRPr="00B4086C" w:rsidRDefault="00C77341" w:rsidP="00AF3983">
      <w:pPr>
        <w:numPr>
          <w:ilvl w:val="0"/>
          <w:numId w:val="4"/>
        </w:numPr>
        <w:tabs>
          <w:tab w:val="clear" w:pos="720"/>
          <w:tab w:val="num" w:pos="284"/>
        </w:tabs>
        <w:ind w:left="1985" w:right="1819" w:hanging="436"/>
        <w:rPr>
          <w:sz w:val="26"/>
          <w:szCs w:val="26"/>
        </w:rPr>
      </w:pPr>
      <w:r w:rsidRPr="00C77341">
        <w:rPr>
          <w:rFonts w:asciiTheme="minorHAnsi" w:eastAsia="Times New Roman" w:hAnsiTheme="minorHAnsi"/>
          <w:noProof/>
          <w:lang w:eastAsia="en-GB"/>
        </w:rPr>
        <w:drawing>
          <wp:anchor distT="0" distB="0" distL="114300" distR="114300" simplePos="0" relativeHeight="251721728" behindDoc="0" locked="0" layoutInCell="1" allowOverlap="1" wp14:anchorId="3EB7857A" wp14:editId="3276D1A4">
            <wp:simplePos x="0" y="0"/>
            <wp:positionH relativeFrom="column">
              <wp:posOffset>-257175</wp:posOffset>
            </wp:positionH>
            <wp:positionV relativeFrom="paragraph">
              <wp:posOffset>121920</wp:posOffset>
            </wp:positionV>
            <wp:extent cx="1741599" cy="1040538"/>
            <wp:effectExtent l="121920" t="11430" r="171450" b="57150"/>
            <wp:wrapNone/>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rot="14886795">
                      <a:off x="0" y="0"/>
                      <a:ext cx="1741599" cy="1040538"/>
                    </a:xfrm>
                    <a:prstGeom prst="ellipse">
                      <a:avLst/>
                    </a:prstGeom>
                    <a:ln>
                      <a:solidFill>
                        <a:schemeClr val="bg1"/>
                      </a:solidFill>
                    </a:ln>
                    <a:effectLst>
                      <a:outerShdw blurRad="50800" dist="38100" dir="2700000" algn="tl" rotWithShape="0">
                        <a:prstClr val="black">
                          <a:alpha val="40000"/>
                        </a:prstClr>
                      </a:outerShdw>
                    </a:effectLst>
                  </pic:spPr>
                </pic:pic>
              </a:graphicData>
            </a:graphic>
          </wp:anchor>
        </w:drawing>
      </w:r>
      <w:r w:rsidR="00C732CF" w:rsidRPr="00C77341">
        <w:rPr>
          <w:rFonts w:asciiTheme="minorHAnsi" w:hAnsiTheme="minorHAnsi"/>
          <w:sz w:val="26"/>
          <w:szCs w:val="26"/>
        </w:rPr>
        <w:t>This is why health workers need to use the behaviour support methods and advice in the flipbook and materials to help patients find ways to overcome the addictive natures of tobacco</w:t>
      </w:r>
      <w:r w:rsidR="00C732CF" w:rsidRPr="00B4086C">
        <w:rPr>
          <w:sz w:val="26"/>
          <w:szCs w:val="26"/>
        </w:rPr>
        <w:t xml:space="preserve">. </w:t>
      </w:r>
    </w:p>
    <w:p w14:paraId="369CDD8F" w14:textId="7C96785D" w:rsidR="00C732CF" w:rsidRPr="007C58EC" w:rsidRDefault="00C77341" w:rsidP="0046777C">
      <w:pPr>
        <w:spacing w:after="160" w:line="259" w:lineRule="auto"/>
        <w:rPr>
          <w:rFonts w:ascii="Calibri" w:eastAsia="Times New Roman" w:hAnsi="Calibri"/>
        </w:rPr>
      </w:pPr>
      <w:r w:rsidRPr="0046777C">
        <w:rPr>
          <w:rFonts w:ascii="Calibri" w:eastAsia="Times New Roman" w:hAnsi="Calibri"/>
          <w:noProof/>
          <w:lang w:eastAsia="en-GB"/>
        </w:rPr>
        <w:drawing>
          <wp:anchor distT="0" distB="0" distL="114300" distR="114300" simplePos="0" relativeHeight="251725824" behindDoc="0" locked="0" layoutInCell="1" allowOverlap="1" wp14:anchorId="4EBD71D6" wp14:editId="13554DE8">
            <wp:simplePos x="0" y="0"/>
            <wp:positionH relativeFrom="margin">
              <wp:posOffset>4102734</wp:posOffset>
            </wp:positionH>
            <wp:positionV relativeFrom="paragraph">
              <wp:posOffset>163195</wp:posOffset>
            </wp:positionV>
            <wp:extent cx="1760535" cy="1095610"/>
            <wp:effectExtent l="0" t="76200" r="49530" b="123825"/>
            <wp:wrapNone/>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rot="20616899">
                      <a:off x="0" y="0"/>
                      <a:ext cx="1760535" cy="1095610"/>
                    </a:xfrm>
                    <a:prstGeom prst="ellipse">
                      <a:avLst/>
                    </a:prstGeom>
                    <a:effectLst>
                      <a:outerShdw blurRad="50800" dist="38100" dir="2700000" algn="tl" rotWithShape="0">
                        <a:prstClr val="black">
                          <a:alpha val="40000"/>
                        </a:prstClr>
                      </a:outerShdw>
                    </a:effectLst>
                  </pic:spPr>
                </pic:pic>
              </a:graphicData>
            </a:graphic>
          </wp:anchor>
        </w:drawing>
      </w:r>
      <w:r w:rsidRPr="0046777C">
        <w:rPr>
          <w:rFonts w:ascii="Calibri" w:eastAsia="Times New Roman" w:hAnsi="Calibri"/>
          <w:noProof/>
          <w:lang w:eastAsia="en-GB"/>
        </w:rPr>
        <w:drawing>
          <wp:anchor distT="0" distB="0" distL="114300" distR="114300" simplePos="0" relativeHeight="251723776" behindDoc="0" locked="0" layoutInCell="1" allowOverlap="1" wp14:anchorId="26F56529" wp14:editId="4A9A8224">
            <wp:simplePos x="0" y="0"/>
            <wp:positionH relativeFrom="margin">
              <wp:posOffset>2027555</wp:posOffset>
            </wp:positionH>
            <wp:positionV relativeFrom="paragraph">
              <wp:posOffset>104140</wp:posOffset>
            </wp:positionV>
            <wp:extent cx="1527175" cy="1287780"/>
            <wp:effectExtent l="38100" t="38100" r="92075" b="102870"/>
            <wp:wrapNone/>
            <wp:docPr id="9" name="Content Placeholde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39"/>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flipV="1">
                      <a:off x="0" y="0"/>
                      <a:ext cx="1527175" cy="1287780"/>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204E06" w14:textId="62010EEF" w:rsidR="007A07CF" w:rsidRDefault="007A07CF">
      <w:pPr>
        <w:spacing w:before="0" w:after="200"/>
        <w:rPr>
          <w:rFonts w:ascii="Calibri" w:eastAsia="Times New Roman" w:hAnsi="Calibri"/>
        </w:rPr>
      </w:pPr>
      <w:r>
        <w:rPr>
          <w:rFonts w:ascii="Calibri" w:eastAsia="Times New Roman" w:hAnsi="Calibri"/>
        </w:rPr>
        <w:br w:type="page"/>
      </w:r>
    </w:p>
    <w:p w14:paraId="0D298D2E" w14:textId="05AF3DF8" w:rsidR="00B4086C" w:rsidRDefault="007A07CF" w:rsidP="00746239">
      <w:pPr>
        <w:rPr>
          <w:rFonts w:eastAsia="Times New Roman"/>
          <w:b/>
          <w:bCs/>
          <w:color w:val="1F497D" w:themeColor="text2"/>
          <w:sz w:val="36"/>
          <w:szCs w:val="28"/>
        </w:rPr>
      </w:pPr>
      <w:r w:rsidRPr="00885C7D">
        <w:rPr>
          <w:rFonts w:eastAsia="Times New Roman"/>
          <w:b/>
          <w:bCs/>
          <w:color w:val="1F497D" w:themeColor="text2"/>
          <w:sz w:val="36"/>
          <w:szCs w:val="28"/>
        </w:rPr>
        <w:lastRenderedPageBreak/>
        <w:t xml:space="preserve">Evidence of </w:t>
      </w:r>
      <w:r w:rsidR="000C6814">
        <w:rPr>
          <w:rFonts w:eastAsia="Times New Roman"/>
          <w:b/>
          <w:bCs/>
          <w:color w:val="1F497D" w:themeColor="text2"/>
          <w:sz w:val="36"/>
          <w:szCs w:val="28"/>
        </w:rPr>
        <w:t>W</w:t>
      </w:r>
      <w:r w:rsidRPr="00885C7D">
        <w:rPr>
          <w:rFonts w:eastAsia="Times New Roman"/>
          <w:b/>
          <w:bCs/>
          <w:color w:val="1F497D" w:themeColor="text2"/>
          <w:sz w:val="36"/>
          <w:szCs w:val="28"/>
        </w:rPr>
        <w:t xml:space="preserve">hat </w:t>
      </w:r>
      <w:r w:rsidR="000C6814">
        <w:rPr>
          <w:rFonts w:eastAsia="Times New Roman"/>
          <w:b/>
          <w:bCs/>
          <w:color w:val="1F497D" w:themeColor="text2"/>
          <w:sz w:val="36"/>
          <w:szCs w:val="28"/>
        </w:rPr>
        <w:t>W</w:t>
      </w:r>
      <w:r w:rsidRPr="00885C7D">
        <w:rPr>
          <w:rFonts w:eastAsia="Times New Roman"/>
          <w:b/>
          <w:bCs/>
          <w:color w:val="1F497D" w:themeColor="text2"/>
          <w:sz w:val="36"/>
          <w:szCs w:val="28"/>
        </w:rPr>
        <w:t xml:space="preserve">orks in </w:t>
      </w:r>
      <w:r w:rsidR="00576D88">
        <w:rPr>
          <w:rFonts w:eastAsia="Times New Roman"/>
          <w:b/>
          <w:bCs/>
          <w:color w:val="1F497D" w:themeColor="text2"/>
          <w:sz w:val="36"/>
          <w:szCs w:val="28"/>
        </w:rPr>
        <w:t xml:space="preserve">Tobacco </w:t>
      </w:r>
      <w:r w:rsidR="000C6814">
        <w:rPr>
          <w:rFonts w:eastAsia="Times New Roman"/>
          <w:b/>
          <w:bCs/>
          <w:color w:val="1F497D" w:themeColor="text2"/>
          <w:sz w:val="36"/>
          <w:szCs w:val="28"/>
        </w:rPr>
        <w:t>C</w:t>
      </w:r>
      <w:r w:rsidRPr="00885C7D">
        <w:rPr>
          <w:rFonts w:eastAsia="Times New Roman"/>
          <w:b/>
          <w:bCs/>
          <w:color w:val="1F497D" w:themeColor="text2"/>
          <w:sz w:val="36"/>
          <w:szCs w:val="28"/>
        </w:rPr>
        <w:t>essation</w:t>
      </w:r>
    </w:p>
    <w:p w14:paraId="2EB47AD9" w14:textId="37550396" w:rsidR="0008784B" w:rsidRDefault="00C13924" w:rsidP="00C77341">
      <w:pPr>
        <w:spacing w:after="200"/>
        <w:rPr>
          <w:rFonts w:asciiTheme="minorHAnsi" w:hAnsiTheme="minorHAnsi"/>
        </w:rPr>
      </w:pPr>
      <w:r>
        <w:rPr>
          <w:rFonts w:eastAsia="Times New Roman"/>
          <w:b/>
          <w:bCs/>
          <w:noProof/>
          <w:color w:val="1F497D" w:themeColor="text2"/>
          <w:sz w:val="36"/>
          <w:szCs w:val="28"/>
          <w:lang w:eastAsia="en-GB"/>
        </w:rPr>
        <mc:AlternateContent>
          <mc:Choice Requires="wpg">
            <w:drawing>
              <wp:anchor distT="0" distB="0" distL="114300" distR="114300" simplePos="0" relativeHeight="251750400" behindDoc="0" locked="0" layoutInCell="1" allowOverlap="1" wp14:anchorId="7957260B" wp14:editId="26A575D4">
                <wp:simplePos x="0" y="0"/>
                <wp:positionH relativeFrom="column">
                  <wp:posOffset>10160</wp:posOffset>
                </wp:positionH>
                <wp:positionV relativeFrom="paragraph">
                  <wp:posOffset>196850</wp:posOffset>
                </wp:positionV>
                <wp:extent cx="6477000" cy="2296160"/>
                <wp:effectExtent l="0" t="0" r="165100" b="167640"/>
                <wp:wrapNone/>
                <wp:docPr id="49" name="Group 49"/>
                <wp:cNvGraphicFramePr/>
                <a:graphic xmlns:a="http://schemas.openxmlformats.org/drawingml/2006/main">
                  <a:graphicData uri="http://schemas.microsoft.com/office/word/2010/wordprocessingGroup">
                    <wpg:wgp>
                      <wpg:cNvGrpSpPr/>
                      <wpg:grpSpPr>
                        <a:xfrm>
                          <a:off x="0" y="0"/>
                          <a:ext cx="6477000" cy="2296160"/>
                          <a:chOff x="0" y="116958"/>
                          <a:chExt cx="6477000" cy="2296633"/>
                        </a:xfrm>
                      </wpg:grpSpPr>
                      <wps:wsp>
                        <wps:cNvPr id="47" name="Rectangle 47"/>
                        <wps:cNvSpPr/>
                        <wps:spPr>
                          <a:xfrm>
                            <a:off x="0" y="116958"/>
                            <a:ext cx="6477000" cy="2296633"/>
                          </a:xfrm>
                          <a:prstGeom prst="rect">
                            <a:avLst/>
                          </a:prstGeom>
                          <a:solidFill>
                            <a:schemeClr val="bg1"/>
                          </a:solidFill>
                          <a:ln w="12700"/>
                          <a:effectLst>
                            <a:outerShdw blurRad="50800" dist="1270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wps:cNvSpPr txBox="1">
                          <a:spLocks noChangeArrowheads="1"/>
                        </wps:cNvSpPr>
                        <wps:spPr bwMode="auto">
                          <a:xfrm>
                            <a:off x="3693485" y="1730449"/>
                            <a:ext cx="2640329" cy="580509"/>
                          </a:xfrm>
                          <a:prstGeom prst="rect">
                            <a:avLst/>
                          </a:prstGeom>
                          <a:solidFill>
                            <a:srgbClr val="FFFFFF"/>
                          </a:solidFill>
                          <a:ln w="9525">
                            <a:solidFill>
                              <a:srgbClr val="000000"/>
                            </a:solidFill>
                            <a:miter lim="800000"/>
                            <a:headEnd/>
                            <a:tailEnd/>
                          </a:ln>
                        </wps:spPr>
                        <wps:txbx>
                          <w:txbxContent>
                            <w:p w14:paraId="68A971C7" w14:textId="63864F31" w:rsidR="00C13924" w:rsidRDefault="00C13924" w:rsidP="00C77341">
                              <w:pPr>
                                <w:jc w:val="center"/>
                              </w:pPr>
                              <w:r>
                                <w:t>Stop using tobacco completely  stick to the not a puff rule!</w:t>
                              </w:r>
                            </w:p>
                          </w:txbxContent>
                        </wps:txbx>
                        <wps:bodyPr rot="0" vert="horz" wrap="square" lIns="91440" tIns="45720" rIns="91440" bIns="45720" anchor="t" anchorCtr="0">
                          <a:spAutoFit/>
                        </wps:bodyPr>
                      </wps:wsp>
                      <wpg:grpSp>
                        <wpg:cNvPr id="34" name="Group 34"/>
                        <wpg:cNvGrpSpPr/>
                        <wpg:grpSpPr>
                          <a:xfrm>
                            <a:off x="114300" y="516786"/>
                            <a:ext cx="3475650" cy="962764"/>
                            <a:chOff x="0" y="-159489"/>
                            <a:chExt cx="3475650" cy="962764"/>
                          </a:xfrm>
                        </wpg:grpSpPr>
                        <wps:wsp>
                          <wps:cNvPr id="107" name="Rectangle 107"/>
                          <wps:cNvSpPr/>
                          <wps:spPr>
                            <a:xfrm>
                              <a:off x="0" y="-159489"/>
                              <a:ext cx="3420000" cy="8985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77591" w14:textId="77777777" w:rsidR="00C13924" w:rsidRDefault="00C13924" w:rsidP="0008784B">
                                <w:pPr>
                                  <w:rPr>
                                    <w:rFonts w:eastAsia="Times New Roman" w:cs="Times New Roman"/>
                                  </w:rPr>
                                </w:pPr>
                              </w:p>
                            </w:txbxContent>
                          </wps:txbx>
                          <wps:bodyPr wrap="square" rtlCol="0" anchor="ctr">
                            <a:noAutofit/>
                          </wps:bodyPr>
                        </wps:wsp>
                        <pic:pic xmlns:pic="http://schemas.openxmlformats.org/drawingml/2006/picture">
                          <pic:nvPicPr>
                            <pic:cNvPr id="100" name="Content Placeholder 3"/>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57150" y="38100"/>
                              <a:ext cx="774700" cy="466090"/>
                            </a:xfrm>
                            <a:prstGeom prst="rect">
                              <a:avLst/>
                            </a:prstGeom>
                          </pic:spPr>
                        </pic:pic>
                        <pic:pic xmlns:pic="http://schemas.openxmlformats.org/drawingml/2006/picture">
                          <pic:nvPicPr>
                            <pic:cNvPr id="101" name="Picture 101"/>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1228725" y="161925"/>
                              <a:ext cx="786765" cy="347980"/>
                            </a:xfrm>
                            <a:prstGeom prst="rect">
                              <a:avLst/>
                            </a:prstGeom>
                          </pic:spPr>
                        </pic:pic>
                        <pic:pic xmlns:pic="http://schemas.openxmlformats.org/drawingml/2006/picture">
                          <pic:nvPicPr>
                            <pic:cNvPr id="103" name="Picture 103"/>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2390775" y="238125"/>
                              <a:ext cx="767080" cy="122555"/>
                            </a:xfrm>
                            <a:prstGeom prst="rect">
                              <a:avLst/>
                            </a:prstGeom>
                          </pic:spPr>
                        </pic:pic>
                        <wps:wsp>
                          <wps:cNvPr id="104" name="Right Arrow 104"/>
                          <wps:cNvSpPr/>
                          <wps:spPr>
                            <a:xfrm>
                              <a:off x="952500" y="257175"/>
                              <a:ext cx="176530" cy="72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2187E6" w14:textId="77777777" w:rsidR="00C13924" w:rsidRDefault="00C13924" w:rsidP="0008784B">
                                <w:pPr>
                                  <w:rPr>
                                    <w:rFonts w:eastAsia="Times New Roman" w:cs="Times New Roman"/>
                                  </w:rPr>
                                </w:pPr>
                              </w:p>
                            </w:txbxContent>
                          </wps:txbx>
                          <wps:bodyPr rtlCol="0" anchor="ctr"/>
                        </wps:wsp>
                        <wps:wsp>
                          <wps:cNvPr id="106" name="Right Arrow 106"/>
                          <wps:cNvSpPr/>
                          <wps:spPr>
                            <a:xfrm>
                              <a:off x="2114550" y="257175"/>
                              <a:ext cx="176530" cy="72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675041" w14:textId="77777777" w:rsidR="00C13924" w:rsidRDefault="00C13924" w:rsidP="0008784B">
                                <w:pPr>
                                  <w:rPr>
                                    <w:rFonts w:eastAsia="Times New Roman" w:cs="Times New Roman"/>
                                  </w:rPr>
                                </w:pPr>
                              </w:p>
                            </w:txbxContent>
                          </wps:txbx>
                          <wps:bodyPr rtlCol="0" anchor="ctr"/>
                        </wps:wsp>
                        <wps:wsp>
                          <wps:cNvPr id="109" name="Multiply 109"/>
                          <wps:cNvSpPr/>
                          <wps:spPr>
                            <a:xfrm>
                              <a:off x="2864145" y="257175"/>
                              <a:ext cx="611505" cy="546100"/>
                            </a:xfrm>
                            <a:prstGeom prst="mathMultiply">
                              <a:avLst>
                                <a:gd name="adj1" fmla="val 7065"/>
                              </a:avLst>
                            </a:prstGeom>
                            <a:solidFill>
                              <a:srgbClr val="CC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EB551" w14:textId="77777777" w:rsidR="00C13924" w:rsidRDefault="00C13924" w:rsidP="0008784B">
                                <w:pPr>
                                  <w:rPr>
                                    <w:rFonts w:eastAsia="Times New Roman" w:cs="Times New Roman"/>
                                  </w:rPr>
                                </w:pPr>
                              </w:p>
                            </w:txbxContent>
                          </wps:txbx>
                          <wps:bodyPr rtlCol="0" anchor="ctr"/>
                        </wps:wsp>
                      </wpg:grpSp>
                      <wps:wsp>
                        <wps:cNvPr id="3" name="Text Box 2"/>
                        <wps:cNvSpPr txBox="1">
                          <a:spLocks noChangeArrowheads="1"/>
                        </wps:cNvSpPr>
                        <wps:spPr bwMode="auto">
                          <a:xfrm>
                            <a:off x="135565" y="1700766"/>
                            <a:ext cx="3420109" cy="580389"/>
                          </a:xfrm>
                          <a:prstGeom prst="rect">
                            <a:avLst/>
                          </a:prstGeom>
                          <a:solidFill>
                            <a:srgbClr val="FFFFFF"/>
                          </a:solidFill>
                          <a:ln w="9525">
                            <a:solidFill>
                              <a:srgbClr val="000000"/>
                            </a:solidFill>
                            <a:miter lim="800000"/>
                            <a:headEnd/>
                            <a:tailEnd/>
                          </a:ln>
                        </wps:spPr>
                        <wps:txbx>
                          <w:txbxContent>
                            <w:p w14:paraId="29CF8B12" w14:textId="7AE90297" w:rsidR="00C13924" w:rsidRDefault="00C13924" w:rsidP="00C77341">
                              <w:pPr>
                                <w:jc w:val="center"/>
                              </w:pPr>
                              <w:r>
                                <w:t>Don’t just cut down - stop using tobacco completely and abruptly.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957260B" id="Group 49" o:spid="_x0000_s1040" style="position:absolute;margin-left:.8pt;margin-top:15.5pt;width:510pt;height:180.8pt;z-index:251750400;mso-width-relative:margin;mso-height-relative:margin" coordorigin=",1169" coordsize="64770,229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">
                <v:rect id="Rectangle 47" o:spid="_x0000_s1041" style="position:absolute;top:1169;width:64770;height:229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" fillcolor="white [3212]" strokecolor="#243f60 [1604]" strokeweight="1pt">
                  <v:shadow on="t" color="black" opacity="26214f" origin="-.5,-.5" offset="2.49453mm,2.49453mm"/>
                </v:rect>
                <v:shape id="Text Box 2" o:spid="_x0000_s1042" type="#_x0000_t202" style="position:absolute;left:36934;top:17304;width:26404;height:5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">
                  <v:textbox style="mso-fit-shape-to-text:t">
                    <w:txbxContent>
                      <w:p w14:paraId="68A971C7" w14:textId="63864F31" w:rsidR="00C13924" w:rsidRDefault="00C13924" w:rsidP="00C77341">
                        <w:pPr>
                          <w:jc w:val="center"/>
                        </w:pPr>
                        <w:r>
                          <w:t>Stop using tobacco completely  stick to the not a puff rule!</w:t>
                        </w:r>
                      </w:p>
                    </w:txbxContent>
                  </v:textbox>
                </v:shape>
                <v:group id="Group 34" o:spid="_x0000_s1043" style="position:absolute;left:1143;top:5167;width:34756;height:9628" coordorigin=",-1594" coordsize="34756,9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rect id="Rectangle 107" o:spid="_x0000_s1044" style="position:absolute;top:-1594;width:34200;height:89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" filled="f" strokecolor="black [3213]" strokeweight="1pt">
                    <v:textbox>
                      <w:txbxContent>
                        <w:p w14:paraId="0EB77591" w14:textId="77777777" w:rsidR="00C13924" w:rsidRDefault="00C13924" w:rsidP="0008784B">
                          <w:pPr>
                            <w:rPr>
                              <w:rFonts w:eastAsia="Times New Roman" w:cs="Times New Roman"/>
                            </w:rPr>
                          </w:pPr>
                        </w:p>
                      </w:txbxContent>
                    </v:textbox>
                  </v:rect>
                  <v:shape id="Content Placeholder 3" o:spid="_x0000_s1045" type="#_x0000_t75" style="position:absolute;left:571;top:381;width:7747;height:46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">
                    <v:imagedata r:id="rId42" o:title=""/>
                  </v:shape>
                  <v:shape id="Picture 101" o:spid="_x0000_s1046" type="#_x0000_t75" style="position:absolute;left:12287;top:1619;width:7867;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">
                    <v:imagedata r:id="rId43" o:title=""/>
                  </v:shape>
                  <v:shape id="Picture 103" o:spid="_x0000_s1047" type="#_x0000_t75" style="position:absolute;left:23907;top:2381;width:7671;height:1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">
                    <v:imagedata r:id="rId4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4" o:spid="_x0000_s1048" type="#_x0000_t13" style="position:absolute;left:9525;top:2571;width:1765;height:7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" adj="17171" fillcolor="#4f81bd [3204]" strokecolor="#243f60 [1604]" strokeweight="2pt">
                    <v:textbox>
                      <w:txbxContent>
                        <w:p w14:paraId="2E2187E6" w14:textId="77777777" w:rsidR="00C13924" w:rsidRDefault="00C13924" w:rsidP="0008784B">
                          <w:pPr>
                            <w:rPr>
                              <w:rFonts w:eastAsia="Times New Roman" w:cs="Times New Roman"/>
                            </w:rPr>
                          </w:pPr>
                        </w:p>
                      </w:txbxContent>
                    </v:textbox>
                  </v:shape>
                  <v:shape id="Right Arrow 106" o:spid="_x0000_s1049" type="#_x0000_t13" style="position:absolute;left:21145;top:2571;width:1765;height:7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" adj="17171" fillcolor="#4f81bd [3204]" strokecolor="#243f60 [1604]" strokeweight="2pt">
                    <v:textbox>
                      <w:txbxContent>
                        <w:p w14:paraId="57675041" w14:textId="77777777" w:rsidR="00C13924" w:rsidRDefault="00C13924" w:rsidP="0008784B">
                          <w:pPr>
                            <w:rPr>
                              <w:rFonts w:eastAsia="Times New Roman" w:cs="Times New Roman"/>
                            </w:rPr>
                          </w:pPr>
                        </w:p>
                      </w:txbxContent>
                    </v:textbox>
                  </v:shape>
                  <v:shape id="Multiply 109" o:spid="_x0000_s1050" style="position:absolute;left:28641;top:2571;width:6115;height:5461;visibility:visible;mso-wrap-style:square;v-text-anchor:middle" coordsize="611505,5461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" adj="-11796480,,5400" path="m134019,145548r25699,-28777l305753,247186,451787,116771r25699,28777l334714,273050,477486,400552r-25699,28777l305753,298914,159718,429329,134019,400552,276791,273050,134019,145548xe" fillcolor="#c00" strokecolor="red" strokeweight="2pt">
                    <v:stroke joinstyle="miter"/>
                    <v:formulas/>
                    <v:path arrowok="t" o:connecttype="custom" o:connectlocs="134019,145548;159718,116771;305753,247186;451787,116771;477486,145548;334714,273050;477486,400552;451787,429329;305753,298914;159718,429329;134019,400552;276791,273050;134019,145548" o:connectangles="0,0,0,0,0,0,0,0,0,0,0,0,0" textboxrect="0,0,611505,546100"/>
                    <v:textbox>
                      <w:txbxContent>
                        <w:p w14:paraId="317EB551" w14:textId="77777777" w:rsidR="00C13924" w:rsidRDefault="00C13924" w:rsidP="0008784B">
                          <w:pPr>
                            <w:rPr>
                              <w:rFonts w:eastAsia="Times New Roman" w:cs="Times New Roman"/>
                            </w:rPr>
                          </w:pPr>
                        </w:p>
                      </w:txbxContent>
                    </v:textbox>
                  </v:shape>
                </v:group>
                <v:shape id="Text Box 2" o:spid="_x0000_s1051" type="#_x0000_t202" style="position:absolute;left:1355;top:17007;width:34201;height:5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">
                  <v:textbox style="mso-fit-shape-to-text:t">
                    <w:txbxContent>
                      <w:p w14:paraId="29CF8B12" w14:textId="7AE90297" w:rsidR="00C13924" w:rsidRDefault="00C13924" w:rsidP="00C77341">
                        <w:pPr>
                          <w:jc w:val="center"/>
                        </w:pPr>
                        <w:r>
                          <w:t>Don’t just cut down - stop using tobacco completely and abruptly.</w:t>
                        </w:r>
                      </w:p>
                    </w:txbxContent>
                  </v:textbox>
                </v:shape>
              </v:group>
            </w:pict>
          </mc:Fallback>
        </mc:AlternateContent>
      </w:r>
    </w:p>
    <w:p w14:paraId="0B11D81C" w14:textId="61F065DD" w:rsidR="0008784B" w:rsidRDefault="00C13924" w:rsidP="00C77341">
      <w:pPr>
        <w:spacing w:after="200"/>
        <w:rPr>
          <w:rFonts w:asciiTheme="minorHAnsi" w:hAnsiTheme="minorHAnsi"/>
        </w:rPr>
      </w:pPr>
      <w:r>
        <w:rPr>
          <w:noProof/>
          <w:lang w:eastAsia="en-GB"/>
        </w:rPr>
        <w:drawing>
          <wp:anchor distT="0" distB="0" distL="114300" distR="114300" simplePos="0" relativeHeight="251805696" behindDoc="0" locked="0" layoutInCell="1" allowOverlap="1" wp14:anchorId="2DE76FCA" wp14:editId="09551D42">
            <wp:simplePos x="0" y="0"/>
            <wp:positionH relativeFrom="column">
              <wp:posOffset>4182331</wp:posOffset>
            </wp:positionH>
            <wp:positionV relativeFrom="paragraph">
              <wp:posOffset>13689</wp:posOffset>
            </wp:positionV>
            <wp:extent cx="1657800" cy="1305516"/>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657800" cy="1305516"/>
                    </a:xfrm>
                    <a:prstGeom prst="rect">
                      <a:avLst/>
                    </a:prstGeom>
                  </pic:spPr>
                </pic:pic>
              </a:graphicData>
            </a:graphic>
            <wp14:sizeRelH relativeFrom="margin">
              <wp14:pctWidth>0</wp14:pctWidth>
            </wp14:sizeRelH>
            <wp14:sizeRelV relativeFrom="margin">
              <wp14:pctHeight>0</wp14:pctHeight>
            </wp14:sizeRelV>
          </wp:anchor>
        </w:drawing>
      </w:r>
    </w:p>
    <w:p w14:paraId="469C643E" w14:textId="7AFFF51B" w:rsidR="0008784B" w:rsidRDefault="0008784B" w:rsidP="00C77341">
      <w:pPr>
        <w:spacing w:after="200"/>
        <w:rPr>
          <w:rFonts w:asciiTheme="minorHAnsi" w:hAnsiTheme="minorHAnsi"/>
        </w:rPr>
      </w:pPr>
    </w:p>
    <w:p w14:paraId="78BE6F98" w14:textId="486AF3FC" w:rsidR="0008784B" w:rsidRDefault="00C13924" w:rsidP="00C77341">
      <w:pPr>
        <w:spacing w:after="200"/>
        <w:rPr>
          <w:rFonts w:asciiTheme="minorHAnsi" w:hAnsiTheme="minorHAnsi"/>
        </w:rPr>
      </w:pPr>
      <w:r>
        <w:rPr>
          <w:noProof/>
          <w:lang w:eastAsia="en-GB"/>
        </w:rPr>
        <w:drawing>
          <wp:anchor distT="0" distB="0" distL="114300" distR="114300" simplePos="0" relativeHeight="251807744" behindDoc="0" locked="0" layoutInCell="1" allowOverlap="1" wp14:anchorId="19798F61" wp14:editId="01AC0BF1">
            <wp:simplePos x="0" y="0"/>
            <wp:positionH relativeFrom="column">
              <wp:posOffset>5528458</wp:posOffset>
            </wp:positionH>
            <wp:positionV relativeFrom="paragraph">
              <wp:posOffset>110282</wp:posOffset>
            </wp:positionV>
            <wp:extent cx="548005" cy="5713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548005" cy="571382"/>
                    </a:xfrm>
                    <a:prstGeom prst="rect">
                      <a:avLst/>
                    </a:prstGeom>
                  </pic:spPr>
                </pic:pic>
              </a:graphicData>
            </a:graphic>
          </wp:anchor>
        </w:drawing>
      </w:r>
    </w:p>
    <w:p w14:paraId="3CCC0897" w14:textId="76111B18" w:rsidR="0008784B" w:rsidRDefault="0008784B" w:rsidP="00C77341">
      <w:pPr>
        <w:spacing w:after="200"/>
        <w:rPr>
          <w:rFonts w:asciiTheme="minorHAnsi" w:hAnsiTheme="minorHAnsi"/>
        </w:rPr>
      </w:pPr>
    </w:p>
    <w:p w14:paraId="7A7251C2" w14:textId="28BE2FFE" w:rsidR="0008784B" w:rsidRDefault="0008784B" w:rsidP="00C77341">
      <w:pPr>
        <w:spacing w:after="200"/>
        <w:rPr>
          <w:rFonts w:asciiTheme="minorHAnsi" w:hAnsiTheme="minorHAnsi"/>
        </w:rPr>
      </w:pPr>
    </w:p>
    <w:p w14:paraId="5FEE37DB" w14:textId="75569D42" w:rsidR="0008784B" w:rsidRDefault="0008784B" w:rsidP="00C77341">
      <w:pPr>
        <w:spacing w:after="200"/>
        <w:rPr>
          <w:rFonts w:asciiTheme="minorHAnsi" w:hAnsiTheme="minorHAnsi"/>
        </w:rPr>
      </w:pPr>
    </w:p>
    <w:p w14:paraId="50E1C02C" w14:textId="03387FC3" w:rsidR="0008784B" w:rsidRDefault="0008784B" w:rsidP="00C77341">
      <w:pPr>
        <w:spacing w:after="200"/>
        <w:rPr>
          <w:rFonts w:asciiTheme="minorHAnsi" w:hAnsiTheme="minorHAnsi"/>
        </w:rPr>
      </w:pPr>
    </w:p>
    <w:p w14:paraId="69EE4B81" w14:textId="1C15425C" w:rsidR="00576D88" w:rsidRPr="00C77341" w:rsidRDefault="00576D88" w:rsidP="00C77341">
      <w:pPr>
        <w:spacing w:after="200"/>
        <w:rPr>
          <w:rFonts w:asciiTheme="minorHAnsi" w:eastAsia="Times New Roman" w:hAnsiTheme="minorHAnsi"/>
        </w:rPr>
      </w:pPr>
      <w:r w:rsidRPr="00C77341">
        <w:rPr>
          <w:rFonts w:asciiTheme="minorHAnsi" w:hAnsiTheme="minorHAnsi"/>
        </w:rPr>
        <w:t>You may have heard of different ways to stop tobacco use. Below is a summary of some of the key findings from the research evidence:</w:t>
      </w:r>
    </w:p>
    <w:p w14:paraId="01233555" w14:textId="207AA96E" w:rsidR="00885C7D" w:rsidRDefault="00885C7D" w:rsidP="00AF3983">
      <w:pPr>
        <w:numPr>
          <w:ilvl w:val="0"/>
          <w:numId w:val="5"/>
        </w:numPr>
        <w:tabs>
          <w:tab w:val="clear" w:pos="720"/>
        </w:tabs>
        <w:spacing w:before="0" w:after="120"/>
        <w:ind w:left="426" w:hanging="426"/>
        <w:jc w:val="both"/>
        <w:rPr>
          <w:rFonts w:asciiTheme="minorHAnsi" w:eastAsia="Times New Roman" w:hAnsiTheme="minorHAnsi"/>
        </w:rPr>
      </w:pPr>
      <w:r w:rsidRPr="00C77341">
        <w:rPr>
          <w:rFonts w:asciiTheme="minorHAnsi" w:eastAsia="Times New Roman" w:hAnsiTheme="minorHAnsi"/>
          <w:b/>
          <w:bCs/>
        </w:rPr>
        <w:t>Medicines (</w:t>
      </w:r>
      <w:r w:rsidR="000C6814" w:rsidRPr="00C77341">
        <w:rPr>
          <w:rFonts w:asciiTheme="minorHAnsi" w:eastAsia="Times New Roman" w:hAnsiTheme="minorHAnsi"/>
          <w:b/>
          <w:bCs/>
        </w:rPr>
        <w:t>e.g. Nico</w:t>
      </w:r>
      <w:r w:rsidRPr="00C77341">
        <w:rPr>
          <w:rFonts w:asciiTheme="minorHAnsi" w:eastAsia="Times New Roman" w:hAnsiTheme="minorHAnsi"/>
          <w:b/>
          <w:bCs/>
        </w:rPr>
        <w:t>tine Replacement Therapy</w:t>
      </w:r>
      <w:r w:rsidR="00B12D43" w:rsidRPr="00C77341">
        <w:rPr>
          <w:rFonts w:asciiTheme="minorHAnsi" w:eastAsia="Times New Roman" w:hAnsiTheme="minorHAnsi"/>
          <w:b/>
          <w:bCs/>
        </w:rPr>
        <w:t xml:space="preserve"> or </w:t>
      </w:r>
      <w:r w:rsidR="00B12D43" w:rsidRPr="00C77341">
        <w:rPr>
          <w:rFonts w:asciiTheme="minorHAnsi" w:eastAsia="Times New Roman" w:hAnsiTheme="minorHAnsi"/>
        </w:rPr>
        <w:t>anti-depressants (bupropion)</w:t>
      </w:r>
      <w:r w:rsidRPr="00C77341">
        <w:rPr>
          <w:rFonts w:asciiTheme="minorHAnsi" w:eastAsia="Times New Roman" w:hAnsiTheme="minorHAnsi"/>
          <w:b/>
          <w:bCs/>
        </w:rPr>
        <w:t>)</w:t>
      </w:r>
      <w:r w:rsidRPr="00C77341">
        <w:rPr>
          <w:rFonts w:asciiTheme="minorHAnsi" w:eastAsia="Times New Roman" w:hAnsiTheme="minorHAnsi"/>
        </w:rPr>
        <w:t>: T</w:t>
      </w:r>
      <w:r w:rsidR="000C6814" w:rsidRPr="00C77341">
        <w:rPr>
          <w:rFonts w:asciiTheme="minorHAnsi" w:eastAsia="Times New Roman" w:hAnsiTheme="minorHAnsi"/>
        </w:rPr>
        <w:t xml:space="preserve">obacco users </w:t>
      </w:r>
      <w:r w:rsidR="004C2BCC" w:rsidRPr="00C77341">
        <w:rPr>
          <w:rFonts w:asciiTheme="minorHAnsi" w:eastAsia="Times New Roman" w:hAnsiTheme="minorHAnsi"/>
        </w:rPr>
        <w:t xml:space="preserve">were more likely to quit when </w:t>
      </w:r>
      <w:r w:rsidR="00E757BF" w:rsidRPr="00C77341">
        <w:rPr>
          <w:rFonts w:asciiTheme="minorHAnsi" w:eastAsia="Times New Roman" w:hAnsiTheme="minorHAnsi"/>
        </w:rPr>
        <w:t>given</w:t>
      </w:r>
      <w:r w:rsidR="00B12D43" w:rsidRPr="00C77341">
        <w:rPr>
          <w:rFonts w:asciiTheme="minorHAnsi" w:eastAsia="Times New Roman" w:hAnsiTheme="minorHAnsi"/>
        </w:rPr>
        <w:t xml:space="preserve"> cessation medicines</w:t>
      </w:r>
      <w:r w:rsidR="004C2BCC" w:rsidRPr="00C77341">
        <w:rPr>
          <w:rFonts w:asciiTheme="minorHAnsi" w:eastAsia="Times New Roman" w:hAnsiTheme="minorHAnsi"/>
        </w:rPr>
        <w:t xml:space="preserve"> (58%)</w:t>
      </w:r>
      <w:r w:rsidR="00E757BF" w:rsidRPr="00C77341">
        <w:rPr>
          <w:rFonts w:asciiTheme="minorHAnsi" w:eastAsia="Times New Roman" w:hAnsiTheme="minorHAnsi"/>
        </w:rPr>
        <w:t xml:space="preserve"> or anti-depressants</w:t>
      </w:r>
      <w:r w:rsidR="00B12D43" w:rsidRPr="00C77341">
        <w:rPr>
          <w:rFonts w:asciiTheme="minorHAnsi" w:eastAsia="Times New Roman" w:hAnsiTheme="minorHAnsi"/>
        </w:rPr>
        <w:t xml:space="preserve"> </w:t>
      </w:r>
      <w:r w:rsidR="000C6814" w:rsidRPr="00C77341">
        <w:rPr>
          <w:rFonts w:asciiTheme="minorHAnsi" w:eastAsia="Times New Roman" w:hAnsiTheme="minorHAnsi"/>
        </w:rPr>
        <w:t xml:space="preserve">were </w:t>
      </w:r>
      <w:r w:rsidR="004C2BCC" w:rsidRPr="00C77341">
        <w:rPr>
          <w:rFonts w:asciiTheme="minorHAnsi" w:eastAsia="Times New Roman" w:hAnsiTheme="minorHAnsi"/>
        </w:rPr>
        <w:t>(43</w:t>
      </w:r>
      <w:r w:rsidR="000C6814" w:rsidRPr="00C77341">
        <w:rPr>
          <w:rFonts w:asciiTheme="minorHAnsi" w:eastAsia="Times New Roman" w:hAnsiTheme="minorHAnsi"/>
        </w:rPr>
        <w:t>%</w:t>
      </w:r>
      <w:r w:rsidR="004C2BCC" w:rsidRPr="00C77341">
        <w:rPr>
          <w:rFonts w:asciiTheme="minorHAnsi" w:eastAsia="Times New Roman" w:hAnsiTheme="minorHAnsi"/>
        </w:rPr>
        <w:t>)</w:t>
      </w:r>
      <w:r w:rsidR="000C6814" w:rsidRPr="00C77341">
        <w:rPr>
          <w:rFonts w:asciiTheme="minorHAnsi" w:eastAsia="Times New Roman" w:hAnsiTheme="minorHAnsi"/>
        </w:rPr>
        <w:t xml:space="preserve"> than with placebo or no treatment</w:t>
      </w:r>
      <w:r w:rsidR="00E757BF" w:rsidRPr="00C77341">
        <w:rPr>
          <w:rFonts w:asciiTheme="minorHAnsi" w:eastAsia="Times New Roman" w:hAnsiTheme="minorHAnsi"/>
        </w:rPr>
        <w:t>.</w:t>
      </w:r>
      <w:r w:rsidR="004C2BCC" w:rsidRPr="00C77341">
        <w:rPr>
          <w:rFonts w:asciiTheme="minorHAnsi" w:eastAsia="Times New Roman" w:hAnsiTheme="minorHAnsi"/>
        </w:rPr>
        <w:t xml:space="preserve"> (Stead et al 2008; Hughes et al 2007)</w:t>
      </w:r>
    </w:p>
    <w:p w14:paraId="3938B479" w14:textId="7C168BEF" w:rsidR="008339B8" w:rsidRDefault="008339B8" w:rsidP="008339B8">
      <w:pPr>
        <w:spacing w:before="0" w:after="120"/>
        <w:ind w:left="425"/>
        <w:jc w:val="both"/>
        <w:rPr>
          <w:rFonts w:asciiTheme="minorHAnsi" w:eastAsia="Times New Roman" w:hAnsiTheme="minorHAnsi"/>
          <w:sz w:val="20"/>
        </w:rPr>
      </w:pPr>
      <w:r w:rsidRPr="008339B8">
        <w:rPr>
          <w:rFonts w:asciiTheme="minorHAnsi" w:eastAsia="Times New Roman" w:hAnsiTheme="minorHAnsi"/>
          <w:sz w:val="20"/>
        </w:rPr>
        <w:t>Stead LF, Perera R, Bullen C, Mant D, Lancaster T. Nicotine replacement therapy for smoking cessation. Cochrane Database of Systematic Reviews 2008, Issue 1. Art. No.: CD000146. DOI: 10.1002/14651858.CD000146.pub3.</w:t>
      </w:r>
    </w:p>
    <w:p w14:paraId="481D6960" w14:textId="22D89FF6" w:rsidR="008339B8" w:rsidRPr="008339B8" w:rsidRDefault="008339B8" w:rsidP="008339B8">
      <w:pPr>
        <w:spacing w:before="0" w:after="200"/>
        <w:ind w:left="426"/>
        <w:jc w:val="both"/>
        <w:rPr>
          <w:rFonts w:asciiTheme="minorHAnsi" w:eastAsia="Times New Roman" w:hAnsiTheme="minorHAnsi"/>
          <w:sz w:val="20"/>
        </w:rPr>
      </w:pPr>
      <w:r w:rsidRPr="008339B8">
        <w:rPr>
          <w:rFonts w:asciiTheme="minorHAnsi" w:eastAsia="Times New Roman" w:hAnsiTheme="minorHAnsi"/>
          <w:sz w:val="20"/>
        </w:rPr>
        <w:t>Hughes JR, Stead LF, Lancaster T. Antidepressants for smoking cessation. Cochrane Database of Systematic Reviews 2007, Issue 1. Art. No.: CD000031. DOI: 10.1002/14651858.CD000031.pub3.</w:t>
      </w:r>
    </w:p>
    <w:p w14:paraId="3EC1B39A" w14:textId="7A46AC99" w:rsidR="00885C7D" w:rsidRDefault="00885C7D" w:rsidP="00AF3983">
      <w:pPr>
        <w:numPr>
          <w:ilvl w:val="0"/>
          <w:numId w:val="6"/>
        </w:numPr>
        <w:tabs>
          <w:tab w:val="clear" w:pos="720"/>
        </w:tabs>
        <w:spacing w:before="0" w:after="120"/>
        <w:ind w:left="425" w:hanging="425"/>
        <w:jc w:val="both"/>
        <w:rPr>
          <w:rFonts w:asciiTheme="minorHAnsi" w:eastAsia="Times New Roman" w:hAnsiTheme="minorHAnsi"/>
        </w:rPr>
      </w:pPr>
      <w:r w:rsidRPr="00C77341">
        <w:rPr>
          <w:rFonts w:asciiTheme="minorHAnsi" w:eastAsia="Times New Roman" w:hAnsiTheme="minorHAnsi"/>
          <w:b/>
          <w:bCs/>
        </w:rPr>
        <w:t>Behaviour support (Individual counselling)</w:t>
      </w:r>
      <w:r w:rsidRPr="00C77341">
        <w:rPr>
          <w:rFonts w:asciiTheme="minorHAnsi" w:eastAsia="Times New Roman" w:hAnsiTheme="minorHAnsi"/>
        </w:rPr>
        <w:t>: T</w:t>
      </w:r>
      <w:r w:rsidR="000C6814" w:rsidRPr="00C77341">
        <w:rPr>
          <w:rFonts w:asciiTheme="minorHAnsi" w:eastAsia="Times New Roman" w:hAnsiTheme="minorHAnsi"/>
        </w:rPr>
        <w:t>obacco users are 39% more likely to quit. In Pakistan, a study found that 41% of patients with suspected TB were able to quit tobacco when f</w:t>
      </w:r>
      <w:r w:rsidRPr="00C77341">
        <w:rPr>
          <w:rFonts w:asciiTheme="minorHAnsi" w:eastAsia="Times New Roman" w:hAnsiTheme="minorHAnsi"/>
        </w:rPr>
        <w:t>ollowed up 6 months after the behavioural support</w:t>
      </w:r>
      <w:r w:rsidR="000C6814" w:rsidRPr="00C77341">
        <w:rPr>
          <w:rFonts w:asciiTheme="minorHAnsi" w:eastAsia="Times New Roman" w:hAnsiTheme="minorHAnsi"/>
        </w:rPr>
        <w:t>.</w:t>
      </w:r>
      <w:r w:rsidR="004C2BCC" w:rsidRPr="00C77341">
        <w:rPr>
          <w:rFonts w:asciiTheme="minorHAnsi" w:eastAsia="Times New Roman" w:hAnsiTheme="minorHAnsi"/>
        </w:rPr>
        <w:t xml:space="preserve"> (Siddiqi et al 2013)</w:t>
      </w:r>
      <w:r w:rsidR="000C6814" w:rsidRPr="00C77341">
        <w:rPr>
          <w:rFonts w:asciiTheme="minorHAnsi" w:eastAsia="Times New Roman" w:hAnsiTheme="minorHAnsi"/>
        </w:rPr>
        <w:t xml:space="preserve"> </w:t>
      </w:r>
    </w:p>
    <w:p w14:paraId="61687A46" w14:textId="5B9A8B90" w:rsidR="00CB1CA6" w:rsidRPr="008339B8" w:rsidRDefault="008339B8" w:rsidP="006E3060">
      <w:pPr>
        <w:spacing w:before="0" w:after="200"/>
        <w:ind w:left="426"/>
        <w:jc w:val="both"/>
        <w:rPr>
          <w:rFonts w:asciiTheme="minorHAnsi" w:eastAsia="Times New Roman" w:hAnsiTheme="minorHAnsi"/>
          <w:sz w:val="20"/>
        </w:rPr>
      </w:pPr>
      <w:r w:rsidRPr="008339B8">
        <w:rPr>
          <w:rFonts w:asciiTheme="minorHAnsi" w:eastAsia="Times New Roman" w:hAnsiTheme="minorHAnsi"/>
          <w:sz w:val="20"/>
        </w:rPr>
        <w:t>Siddiqi K, Khan A, Ahmad M, Dogar O, Kanaan M, Newell JN, Thomson H. Action to stop smoking in suspected tuberculosis (ASSIST) in Pakistan: a cluster randomized, controlled trial. Ann Intern Med. 2013 May 7;158(9):667-75. doi: 10.7326/0003-4819-158-9-201305070-00006</w:t>
      </w:r>
    </w:p>
    <w:p w14:paraId="2813FDDB" w14:textId="6E196CD3" w:rsidR="00885C7D" w:rsidRDefault="00885C7D" w:rsidP="00AF3983">
      <w:pPr>
        <w:numPr>
          <w:ilvl w:val="0"/>
          <w:numId w:val="6"/>
        </w:numPr>
        <w:tabs>
          <w:tab w:val="clear" w:pos="720"/>
        </w:tabs>
        <w:spacing w:before="0" w:after="120"/>
        <w:ind w:left="425" w:hanging="425"/>
        <w:jc w:val="both"/>
        <w:rPr>
          <w:rFonts w:asciiTheme="minorHAnsi" w:eastAsia="Times New Roman" w:hAnsiTheme="minorHAnsi"/>
        </w:rPr>
      </w:pPr>
      <w:r w:rsidRPr="00C77341">
        <w:rPr>
          <w:rFonts w:asciiTheme="minorHAnsi" w:eastAsia="Times New Roman" w:hAnsiTheme="minorHAnsi"/>
          <w:b/>
          <w:bCs/>
        </w:rPr>
        <w:t xml:space="preserve">Try on your own: </w:t>
      </w:r>
      <w:r w:rsidRPr="00C77341">
        <w:rPr>
          <w:rFonts w:asciiTheme="minorHAnsi" w:eastAsia="Times New Roman" w:hAnsiTheme="minorHAnsi"/>
        </w:rPr>
        <w:t>Only about 5% of unaided quit attempts result in smokers giving up for good – it’s much more effective to get help</w:t>
      </w:r>
      <w:r w:rsidR="009B57CA" w:rsidRPr="00C77341">
        <w:rPr>
          <w:rFonts w:asciiTheme="minorHAnsi" w:eastAsia="Times New Roman" w:hAnsiTheme="minorHAnsi"/>
        </w:rPr>
        <w:t>.</w:t>
      </w:r>
      <w:r w:rsidR="004C2BCC" w:rsidRPr="00C77341">
        <w:rPr>
          <w:rFonts w:asciiTheme="minorHAnsi" w:eastAsia="Times New Roman" w:hAnsiTheme="minorHAnsi"/>
        </w:rPr>
        <w:t xml:space="preserve"> (Hughes et al 2007</w:t>
      </w:r>
      <w:r w:rsidR="009B57CA" w:rsidRPr="00C77341">
        <w:rPr>
          <w:rFonts w:asciiTheme="minorHAnsi" w:eastAsia="Times New Roman" w:hAnsiTheme="minorHAnsi"/>
        </w:rPr>
        <w:t>; ASH</w:t>
      </w:r>
      <w:r w:rsidR="004C2BCC" w:rsidRPr="00C77341">
        <w:rPr>
          <w:rFonts w:asciiTheme="minorHAnsi" w:eastAsia="Times New Roman" w:hAnsiTheme="minorHAnsi"/>
        </w:rPr>
        <w:t>)</w:t>
      </w:r>
    </w:p>
    <w:p w14:paraId="2C9008DE" w14:textId="77777777" w:rsidR="008339B8" w:rsidRDefault="008339B8" w:rsidP="008339B8">
      <w:pPr>
        <w:pStyle w:val="ListParagraph"/>
        <w:ind w:left="426"/>
        <w:jc w:val="both"/>
        <w:rPr>
          <w:rFonts w:eastAsia="Times New Roman"/>
          <w:sz w:val="20"/>
        </w:rPr>
      </w:pPr>
      <w:r w:rsidRPr="008339B8">
        <w:rPr>
          <w:rFonts w:eastAsia="Times New Roman"/>
          <w:sz w:val="20"/>
        </w:rPr>
        <w:t>Hughes JR, Stead LF, Lancaster T. Antidepressants for smoking cessation. Cochrane Database of Systematic Reviews 2007, Issue 1. Art. No.: CD000031. DOI: 10.1002/14651858.CD000031.pub3.</w:t>
      </w:r>
    </w:p>
    <w:p w14:paraId="17D194C5" w14:textId="33D060D7" w:rsidR="008339B8" w:rsidRPr="008339B8" w:rsidRDefault="008339B8" w:rsidP="008339B8">
      <w:pPr>
        <w:pStyle w:val="ListParagraph"/>
        <w:ind w:left="426"/>
        <w:jc w:val="both"/>
        <w:rPr>
          <w:rFonts w:eastAsia="Times New Roman"/>
          <w:sz w:val="20"/>
          <w:szCs w:val="24"/>
        </w:rPr>
      </w:pPr>
      <w:r w:rsidRPr="008339B8">
        <w:rPr>
          <w:rFonts w:eastAsia="Times New Roman"/>
          <w:sz w:val="20"/>
          <w:szCs w:val="24"/>
        </w:rPr>
        <w:t>ASH: Action on Smoking and Health. ‘Smoking Cessation &amp; Treatment’. http://ash.org.uk/category/information-and-resources/smoking-cessation-treatment/</w:t>
      </w:r>
    </w:p>
    <w:p w14:paraId="21FE7082" w14:textId="0FAD76ED" w:rsidR="00885C7D" w:rsidRPr="0008784B" w:rsidRDefault="00342B47" w:rsidP="00AF3983">
      <w:pPr>
        <w:numPr>
          <w:ilvl w:val="0"/>
          <w:numId w:val="6"/>
        </w:numPr>
        <w:tabs>
          <w:tab w:val="clear" w:pos="720"/>
        </w:tabs>
        <w:spacing w:before="0" w:after="120"/>
        <w:ind w:left="425" w:hanging="425"/>
        <w:jc w:val="both"/>
        <w:rPr>
          <w:rFonts w:asciiTheme="minorHAnsi" w:eastAsia="Times New Roman" w:hAnsiTheme="minorHAnsi"/>
        </w:rPr>
      </w:pPr>
      <w:r w:rsidRPr="00C77341">
        <w:rPr>
          <w:rFonts w:asciiTheme="minorHAnsi" w:hAnsiTheme="minorHAnsi"/>
          <w:b/>
          <w:bCs/>
        </w:rPr>
        <w:t xml:space="preserve">Abrupt Cessation:  </w:t>
      </w:r>
      <w:r w:rsidRPr="00C77341">
        <w:rPr>
          <w:rFonts w:asciiTheme="minorHAnsi" w:hAnsiTheme="minorHAnsi"/>
        </w:rPr>
        <w:t>Research indicates that 75-95% of quitters who have a single cigarette resume regular smoking. One study found that 94% of people who lapsed</w:t>
      </w:r>
      <w:r w:rsidR="00576D88" w:rsidRPr="00C77341">
        <w:rPr>
          <w:rFonts w:asciiTheme="minorHAnsi" w:hAnsiTheme="minorHAnsi"/>
        </w:rPr>
        <w:t xml:space="preserve"> by having one cigarette, wen</w:t>
      </w:r>
      <w:r w:rsidR="00B136CD" w:rsidRPr="00C77341">
        <w:rPr>
          <w:rFonts w:asciiTheme="minorHAnsi" w:hAnsiTheme="minorHAnsi"/>
        </w:rPr>
        <w:t>t</w:t>
      </w:r>
      <w:r w:rsidR="00576D88" w:rsidRPr="00C77341">
        <w:rPr>
          <w:rFonts w:asciiTheme="minorHAnsi" w:hAnsiTheme="minorHAnsi"/>
        </w:rPr>
        <w:t xml:space="preserve"> on to have</w:t>
      </w:r>
      <w:r w:rsidRPr="00C77341">
        <w:rPr>
          <w:rFonts w:asciiTheme="minorHAnsi" w:hAnsiTheme="minorHAnsi"/>
        </w:rPr>
        <w:t xml:space="preserve"> a second cigarette and that half of these did so within 24 hours. Even a single puff on a cigarette reminds the mind and body what is missed by not smoking. Withdrawal symptoms are not going to ease</w:t>
      </w:r>
      <w:r w:rsidR="00576D88" w:rsidRPr="00C77341">
        <w:rPr>
          <w:rFonts w:asciiTheme="minorHAnsi" w:hAnsiTheme="minorHAnsi"/>
        </w:rPr>
        <w:t xml:space="preserve"> if </w:t>
      </w:r>
      <w:r w:rsidRPr="00C77341">
        <w:rPr>
          <w:rFonts w:asciiTheme="minorHAnsi" w:hAnsiTheme="minorHAnsi"/>
        </w:rPr>
        <w:t xml:space="preserve">smoking is resumed even a little after a quit </w:t>
      </w:r>
      <w:r w:rsidR="009B57CA" w:rsidRPr="00C77341">
        <w:rPr>
          <w:rFonts w:asciiTheme="minorHAnsi" w:hAnsiTheme="minorHAnsi"/>
        </w:rPr>
        <w:t>date. (McEwen 2014)</w:t>
      </w:r>
    </w:p>
    <w:p w14:paraId="5AA03D55" w14:textId="4F7C84B5" w:rsidR="007A07CF" w:rsidRPr="006E3060" w:rsidRDefault="0008784B" w:rsidP="006E3060">
      <w:pPr>
        <w:spacing w:before="0" w:after="200"/>
        <w:ind w:left="426"/>
        <w:rPr>
          <w:rFonts w:asciiTheme="minorHAnsi" w:eastAsia="Times New Roman" w:hAnsiTheme="minorHAnsi"/>
          <w:sz w:val="20"/>
        </w:rPr>
      </w:pPr>
      <w:r w:rsidRPr="0008784B">
        <w:rPr>
          <w:rFonts w:asciiTheme="minorHAnsi" w:eastAsia="Times New Roman" w:hAnsiTheme="minorHAnsi"/>
          <w:sz w:val="20"/>
        </w:rPr>
        <w:t>McEwen A., 2014. Standard Treatment Programme – A guide to providing behavioural support for smoking cessation. NCSCT. 2014. http://www.ncsct.co.uk/usr/pub/standard_treatment_programme.pdf</w:t>
      </w:r>
      <w:r w:rsidR="007A07CF" w:rsidRPr="00885C7D">
        <w:rPr>
          <w:rFonts w:ascii="Calibri" w:eastAsia="Times New Roman" w:hAnsi="Calibri"/>
        </w:rPr>
        <w:br w:type="page"/>
      </w:r>
    </w:p>
    <w:p w14:paraId="505DC077" w14:textId="10FA51F8" w:rsidR="007A07CF" w:rsidRPr="00DF2CC5" w:rsidRDefault="007A07CF" w:rsidP="000C6814">
      <w:pPr>
        <w:spacing w:after="160" w:line="259" w:lineRule="auto"/>
        <w:rPr>
          <w:rFonts w:eastAsia="Times New Roman"/>
          <w:b/>
          <w:bCs/>
          <w:color w:val="1F497D" w:themeColor="text2"/>
          <w:sz w:val="36"/>
          <w:szCs w:val="28"/>
        </w:rPr>
      </w:pPr>
      <w:r w:rsidRPr="00DF2CC5">
        <w:rPr>
          <w:rFonts w:eastAsia="Times New Roman"/>
          <w:b/>
          <w:bCs/>
          <w:color w:val="1F497D" w:themeColor="text2"/>
          <w:sz w:val="36"/>
          <w:szCs w:val="28"/>
        </w:rPr>
        <w:lastRenderedPageBreak/>
        <w:t>Reason</w:t>
      </w:r>
      <w:r w:rsidR="00DF2CC5">
        <w:rPr>
          <w:rFonts w:eastAsia="Times New Roman"/>
          <w:b/>
          <w:bCs/>
          <w:color w:val="1F497D" w:themeColor="text2"/>
          <w:sz w:val="36"/>
          <w:szCs w:val="28"/>
        </w:rPr>
        <w:t xml:space="preserve">s </w:t>
      </w:r>
      <w:r w:rsidR="000C6814">
        <w:rPr>
          <w:rFonts w:eastAsia="Times New Roman"/>
          <w:b/>
          <w:bCs/>
          <w:color w:val="1F497D" w:themeColor="text2"/>
          <w:sz w:val="36"/>
          <w:szCs w:val="28"/>
        </w:rPr>
        <w:t>P</w:t>
      </w:r>
      <w:r w:rsidR="00DF2CC5">
        <w:rPr>
          <w:rFonts w:eastAsia="Times New Roman"/>
          <w:b/>
          <w:bCs/>
          <w:color w:val="1F497D" w:themeColor="text2"/>
          <w:sz w:val="36"/>
          <w:szCs w:val="28"/>
        </w:rPr>
        <w:t xml:space="preserve">eople </w:t>
      </w:r>
      <w:r w:rsidR="000C6814">
        <w:rPr>
          <w:rFonts w:eastAsia="Times New Roman"/>
          <w:b/>
          <w:bCs/>
          <w:color w:val="1F497D" w:themeColor="text2"/>
          <w:sz w:val="36"/>
          <w:szCs w:val="28"/>
        </w:rPr>
        <w:t>G</w:t>
      </w:r>
      <w:r w:rsidR="00DF2CC5">
        <w:rPr>
          <w:rFonts w:eastAsia="Times New Roman"/>
          <w:b/>
          <w:bCs/>
          <w:color w:val="1F497D" w:themeColor="text2"/>
          <w:sz w:val="36"/>
          <w:szCs w:val="28"/>
        </w:rPr>
        <w:t xml:space="preserve">ive for </w:t>
      </w:r>
      <w:r w:rsidR="000C6814">
        <w:rPr>
          <w:rFonts w:eastAsia="Times New Roman"/>
          <w:b/>
          <w:bCs/>
          <w:color w:val="1F497D" w:themeColor="text2"/>
          <w:sz w:val="36"/>
          <w:szCs w:val="28"/>
        </w:rPr>
        <w:t>N</w:t>
      </w:r>
      <w:r w:rsidR="00DF2CC5">
        <w:rPr>
          <w:rFonts w:eastAsia="Times New Roman"/>
          <w:b/>
          <w:bCs/>
          <w:color w:val="1F497D" w:themeColor="text2"/>
          <w:sz w:val="36"/>
          <w:szCs w:val="28"/>
        </w:rPr>
        <w:t xml:space="preserve">ot </w:t>
      </w:r>
      <w:r w:rsidR="000C6814">
        <w:rPr>
          <w:rFonts w:eastAsia="Times New Roman"/>
          <w:b/>
          <w:bCs/>
          <w:color w:val="1F497D" w:themeColor="text2"/>
          <w:sz w:val="36"/>
          <w:szCs w:val="28"/>
        </w:rPr>
        <w:t>Q</w:t>
      </w:r>
      <w:r w:rsidR="00DF2CC5">
        <w:rPr>
          <w:rFonts w:eastAsia="Times New Roman"/>
          <w:b/>
          <w:bCs/>
          <w:color w:val="1F497D" w:themeColor="text2"/>
          <w:sz w:val="36"/>
          <w:szCs w:val="28"/>
        </w:rPr>
        <w:t>uitting</w:t>
      </w:r>
    </w:p>
    <w:p w14:paraId="37AD8639" w14:textId="655FA0A8" w:rsidR="00DF2CC5" w:rsidRDefault="00610483" w:rsidP="00DF2CC5">
      <w:pPr>
        <w:spacing w:before="0" w:after="200"/>
        <w:rPr>
          <w:rFonts w:ascii="Calibri" w:eastAsia="Times New Roman" w:hAnsi="Calibri"/>
        </w:rPr>
      </w:pPr>
      <w:r>
        <w:rPr>
          <w:rFonts w:ascii="Calibri" w:eastAsia="Times New Roman" w:hAnsi="Calibri"/>
        </w:rPr>
        <w:t>Quitting tobacco can be hard and patients might give you several reasons why they don’t want to quit. Below are some common reasons people give and the information you can use to respond to them with.</w:t>
      </w:r>
    </w:p>
    <w:p w14:paraId="17030F41" w14:textId="30E8E3E4" w:rsidR="00DF2CC5" w:rsidRDefault="006F183A">
      <w:pPr>
        <w:spacing w:before="0" w:after="200"/>
        <w:rPr>
          <w:rFonts w:ascii="Calibri" w:eastAsia="Times New Roman" w:hAnsi="Calibri"/>
        </w:rPr>
      </w:pPr>
      <w:r>
        <w:rPr>
          <w:rFonts w:ascii="Calibri" w:eastAsia="Times New Roman" w:hAnsi="Calibri"/>
          <w:noProof/>
          <w:lang w:eastAsia="en-GB"/>
        </w:rPr>
        <mc:AlternateContent>
          <mc:Choice Requires="wps">
            <w:drawing>
              <wp:anchor distT="0" distB="0" distL="114300" distR="114300" simplePos="0" relativeHeight="251659264" behindDoc="0" locked="0" layoutInCell="1" allowOverlap="1" wp14:anchorId="000404E2" wp14:editId="48E445D4">
                <wp:simplePos x="0" y="0"/>
                <wp:positionH relativeFrom="margin">
                  <wp:align>left</wp:align>
                </wp:positionH>
                <wp:positionV relativeFrom="paragraph">
                  <wp:posOffset>12065</wp:posOffset>
                </wp:positionV>
                <wp:extent cx="3930015" cy="2466975"/>
                <wp:effectExtent l="0" t="0" r="13335" b="28575"/>
                <wp:wrapNone/>
                <wp:docPr id="41" name="Text Box 41"/>
                <wp:cNvGraphicFramePr/>
                <a:graphic xmlns:a="http://schemas.openxmlformats.org/drawingml/2006/main">
                  <a:graphicData uri="http://schemas.microsoft.com/office/word/2010/wordprocessingShape">
                    <wps:wsp>
                      <wps:cNvSpPr txBox="1"/>
                      <wps:spPr>
                        <a:xfrm>
                          <a:off x="0" y="0"/>
                          <a:ext cx="3930015" cy="2466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EE933" w14:textId="77777777" w:rsidR="00C13924" w:rsidRPr="00DF2CC5" w:rsidRDefault="00C13924" w:rsidP="001A41F4">
                            <w:pPr>
                              <w:spacing w:before="0" w:line="240" w:lineRule="auto"/>
                              <w:contextualSpacing/>
                              <w:jc w:val="both"/>
                              <w:rPr>
                                <w:rFonts w:asciiTheme="minorHAnsi" w:hAnsiTheme="minorHAnsi"/>
                                <w:sz w:val="28"/>
                                <w:szCs w:val="28"/>
                              </w:rPr>
                            </w:pPr>
                            <w:r w:rsidRPr="00DF2CC5">
                              <w:rPr>
                                <w:rFonts w:asciiTheme="minorHAnsi" w:hAnsiTheme="minorHAnsi"/>
                                <w:b/>
                                <w:bCs/>
                                <w:color w:val="548DD4" w:themeColor="text2" w:themeTint="99"/>
                                <w:sz w:val="28"/>
                                <w:szCs w:val="28"/>
                              </w:rPr>
                              <w:t xml:space="preserve">Reason: </w:t>
                            </w:r>
                            <w:r w:rsidRPr="00DF2CC5">
                              <w:rPr>
                                <w:rFonts w:asciiTheme="minorHAnsi" w:hAnsiTheme="minorHAnsi"/>
                                <w:color w:val="548DD4" w:themeColor="text2" w:themeTint="99"/>
                                <w:sz w:val="28"/>
                                <w:szCs w:val="28"/>
                              </w:rPr>
                              <w:t>“</w:t>
                            </w:r>
                            <w:r w:rsidRPr="00DF2CC5">
                              <w:rPr>
                                <w:rFonts w:asciiTheme="minorHAnsi" w:hAnsiTheme="minorHAnsi"/>
                                <w:b/>
                                <w:bCs/>
                                <w:color w:val="548DD4" w:themeColor="text2" w:themeTint="99"/>
                                <w:sz w:val="28"/>
                                <w:szCs w:val="28"/>
                              </w:rPr>
                              <w:t>The damage is already done”</w:t>
                            </w:r>
                          </w:p>
                          <w:p w14:paraId="4BE532BA" w14:textId="77777777" w:rsidR="00C13924" w:rsidRPr="006F183A" w:rsidRDefault="00C13924" w:rsidP="001A41F4">
                            <w:pPr>
                              <w:spacing w:before="0" w:line="240" w:lineRule="auto"/>
                              <w:contextualSpacing/>
                              <w:jc w:val="both"/>
                              <w:rPr>
                                <w:rFonts w:asciiTheme="minorHAnsi" w:hAnsiTheme="minorHAnsi"/>
                                <w:b/>
                                <w:bCs/>
                                <w:sz w:val="18"/>
                                <w:szCs w:val="18"/>
                              </w:rPr>
                            </w:pPr>
                          </w:p>
                          <w:p w14:paraId="32D7E44F" w14:textId="40DF0410" w:rsidR="00C13924" w:rsidRPr="00DF2CC5" w:rsidRDefault="00C13924" w:rsidP="001A41F4">
                            <w:pPr>
                              <w:spacing w:before="0" w:line="240" w:lineRule="auto"/>
                              <w:contextualSpacing/>
                              <w:jc w:val="both"/>
                              <w:rPr>
                                <w:rFonts w:asciiTheme="minorHAnsi" w:hAnsiTheme="minorHAnsi"/>
                                <w:b/>
                                <w:bCs/>
                                <w:color w:val="C00000"/>
                                <w:sz w:val="28"/>
                                <w:szCs w:val="28"/>
                              </w:rPr>
                            </w:pPr>
                            <w:r>
                              <w:rPr>
                                <w:rFonts w:asciiTheme="minorHAnsi" w:hAnsiTheme="minorHAnsi"/>
                                <w:b/>
                                <w:bCs/>
                                <w:color w:val="C00000"/>
                                <w:sz w:val="28"/>
                                <w:szCs w:val="28"/>
                              </w:rPr>
                              <w:t>Response</w:t>
                            </w:r>
                            <w:r w:rsidRPr="00DF2CC5">
                              <w:rPr>
                                <w:rFonts w:asciiTheme="minorHAnsi" w:hAnsiTheme="minorHAnsi"/>
                                <w:b/>
                                <w:bCs/>
                                <w:color w:val="C00000"/>
                                <w:sz w:val="28"/>
                                <w:szCs w:val="28"/>
                              </w:rPr>
                              <w:t>: Studies show lung capacity improves by up to 10% within 9 months, so people breathe more easily and cough less when they give up smoking.</w:t>
                            </w:r>
                          </w:p>
                          <w:p w14:paraId="07DE9602" w14:textId="366C8B9B" w:rsidR="00C13924" w:rsidRDefault="00C13924" w:rsidP="00610483">
                            <w:pPr>
                              <w:spacing w:before="0" w:line="240" w:lineRule="auto"/>
                              <w:contextualSpacing/>
                              <w:jc w:val="both"/>
                              <w:rPr>
                                <w:rFonts w:asciiTheme="minorHAnsi" w:hAnsiTheme="minorHAnsi"/>
                                <w:b/>
                                <w:bCs/>
                                <w:sz w:val="28"/>
                                <w:szCs w:val="28"/>
                              </w:rPr>
                            </w:pPr>
                            <w:r w:rsidRPr="00DF2CC5">
                              <w:rPr>
                                <w:rFonts w:asciiTheme="minorHAnsi" w:hAnsiTheme="minorHAnsi"/>
                                <w:b/>
                                <w:bCs/>
                                <w:color w:val="C00000"/>
                                <w:sz w:val="28"/>
                                <w:szCs w:val="28"/>
                              </w:rPr>
                              <w:t>Within 2 to 12 weeks of stopping smoking, blood circulation improves. This makes all physical activity, including walking and running, much easier</w:t>
                            </w:r>
                            <w:r w:rsidRPr="00DF2CC5">
                              <w:rPr>
                                <w:rFonts w:asciiTheme="minorHAnsi" w:hAnsiTheme="minorHAnsi"/>
                                <w:b/>
                                <w:bCs/>
                                <w:sz w:val="28"/>
                                <w:szCs w:val="28"/>
                              </w:rPr>
                              <w:t>.</w:t>
                            </w:r>
                          </w:p>
                          <w:p w14:paraId="5C0D5EDE" w14:textId="77777777" w:rsidR="00C13924" w:rsidRPr="006F183A" w:rsidRDefault="00C13924" w:rsidP="006F183A">
                            <w:pPr>
                              <w:spacing w:before="0" w:line="240" w:lineRule="auto"/>
                              <w:contextualSpacing/>
                              <w:rPr>
                                <w:rFonts w:asciiTheme="minorHAnsi" w:hAnsiTheme="minorHAnsi"/>
                                <w:sz w:val="18"/>
                                <w:szCs w:val="18"/>
                              </w:rPr>
                            </w:pPr>
                          </w:p>
                          <w:p w14:paraId="012D7717" w14:textId="610D8F16" w:rsidR="00C13924" w:rsidRPr="001A41F4" w:rsidRDefault="00C13924" w:rsidP="00DF2CC5">
                            <w:pPr>
                              <w:spacing w:before="0" w:line="240" w:lineRule="auto"/>
                              <w:contextualSpacing/>
                              <w:rPr>
                                <w:rFonts w:asciiTheme="minorHAnsi" w:hAnsiTheme="minorHAnsi"/>
                                <w:sz w:val="18"/>
                                <w:szCs w:val="18"/>
                              </w:rPr>
                            </w:pPr>
                            <w:r w:rsidRPr="001A41F4">
                              <w:rPr>
                                <w:rFonts w:asciiTheme="minorHAnsi" w:hAnsiTheme="minorHAnsi"/>
                                <w:sz w:val="18"/>
                                <w:szCs w:val="18"/>
                              </w:rPr>
                              <w:t>http://www.cdc.gov/tobacco/data_statistics/sgr/2004/posters/20mins/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04E2" id="Text Box 41" o:spid="_x0000_s1052" type="#_x0000_t202" style="position:absolute;margin-left:0;margin-top:.95pt;width:309.45pt;height:19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" fillcolor="white [3201]" strokeweight=".5pt">
                <v:textbox>
                  <w:txbxContent>
                    <w:p w14:paraId="5B1EE933" w14:textId="77777777" w:rsidR="00C13924" w:rsidRPr="00DF2CC5" w:rsidRDefault="00C13924" w:rsidP="001A41F4">
                      <w:pPr>
                        <w:spacing w:before="0" w:line="240" w:lineRule="auto"/>
                        <w:contextualSpacing/>
                        <w:jc w:val="both"/>
                        <w:rPr>
                          <w:rFonts w:asciiTheme="minorHAnsi" w:hAnsiTheme="minorHAnsi"/>
                          <w:sz w:val="28"/>
                          <w:szCs w:val="28"/>
                        </w:rPr>
                      </w:pPr>
                      <w:r w:rsidRPr="00DF2CC5">
                        <w:rPr>
                          <w:rFonts w:asciiTheme="minorHAnsi" w:hAnsiTheme="minorHAnsi"/>
                          <w:b/>
                          <w:bCs/>
                          <w:color w:val="548DD4" w:themeColor="text2" w:themeTint="99"/>
                          <w:sz w:val="28"/>
                          <w:szCs w:val="28"/>
                        </w:rPr>
                        <w:t xml:space="preserve">Reason: </w:t>
                      </w:r>
                      <w:r w:rsidRPr="00DF2CC5">
                        <w:rPr>
                          <w:rFonts w:asciiTheme="minorHAnsi" w:hAnsiTheme="minorHAnsi"/>
                          <w:color w:val="548DD4" w:themeColor="text2" w:themeTint="99"/>
                          <w:sz w:val="28"/>
                          <w:szCs w:val="28"/>
                        </w:rPr>
                        <w:t>“</w:t>
                      </w:r>
                      <w:r w:rsidRPr="00DF2CC5">
                        <w:rPr>
                          <w:rFonts w:asciiTheme="minorHAnsi" w:hAnsiTheme="minorHAnsi"/>
                          <w:b/>
                          <w:bCs/>
                          <w:color w:val="548DD4" w:themeColor="text2" w:themeTint="99"/>
                          <w:sz w:val="28"/>
                          <w:szCs w:val="28"/>
                        </w:rPr>
                        <w:t>The damage is already done”</w:t>
                      </w:r>
                    </w:p>
                    <w:p w14:paraId="4BE532BA" w14:textId="77777777" w:rsidR="00C13924" w:rsidRPr="006F183A" w:rsidRDefault="00C13924" w:rsidP="001A41F4">
                      <w:pPr>
                        <w:spacing w:before="0" w:line="240" w:lineRule="auto"/>
                        <w:contextualSpacing/>
                        <w:jc w:val="both"/>
                        <w:rPr>
                          <w:rFonts w:asciiTheme="minorHAnsi" w:hAnsiTheme="minorHAnsi"/>
                          <w:b/>
                          <w:bCs/>
                          <w:sz w:val="18"/>
                          <w:szCs w:val="18"/>
                        </w:rPr>
                      </w:pPr>
                    </w:p>
                    <w:p w14:paraId="32D7E44F" w14:textId="40DF0410" w:rsidR="00C13924" w:rsidRPr="00DF2CC5" w:rsidRDefault="00C13924" w:rsidP="001A41F4">
                      <w:pPr>
                        <w:spacing w:before="0" w:line="240" w:lineRule="auto"/>
                        <w:contextualSpacing/>
                        <w:jc w:val="both"/>
                        <w:rPr>
                          <w:rFonts w:asciiTheme="minorHAnsi" w:hAnsiTheme="minorHAnsi"/>
                          <w:b/>
                          <w:bCs/>
                          <w:color w:val="C00000"/>
                          <w:sz w:val="28"/>
                          <w:szCs w:val="28"/>
                        </w:rPr>
                      </w:pPr>
                      <w:r>
                        <w:rPr>
                          <w:rFonts w:asciiTheme="minorHAnsi" w:hAnsiTheme="minorHAnsi"/>
                          <w:b/>
                          <w:bCs/>
                          <w:color w:val="C00000"/>
                          <w:sz w:val="28"/>
                          <w:szCs w:val="28"/>
                        </w:rPr>
                        <w:t>Response</w:t>
                      </w:r>
                      <w:r w:rsidRPr="00DF2CC5">
                        <w:rPr>
                          <w:rFonts w:asciiTheme="minorHAnsi" w:hAnsiTheme="minorHAnsi"/>
                          <w:b/>
                          <w:bCs/>
                          <w:color w:val="C00000"/>
                          <w:sz w:val="28"/>
                          <w:szCs w:val="28"/>
                        </w:rPr>
                        <w:t>: Studies show lung capacity improves by up to 10% within 9 months, so people breathe more easily and cough less when they give up smoking.</w:t>
                      </w:r>
                    </w:p>
                    <w:p w14:paraId="07DE9602" w14:textId="366C8B9B" w:rsidR="00C13924" w:rsidRDefault="00C13924" w:rsidP="00610483">
                      <w:pPr>
                        <w:spacing w:before="0" w:line="240" w:lineRule="auto"/>
                        <w:contextualSpacing/>
                        <w:jc w:val="both"/>
                        <w:rPr>
                          <w:rFonts w:asciiTheme="minorHAnsi" w:hAnsiTheme="minorHAnsi"/>
                          <w:b/>
                          <w:bCs/>
                          <w:sz w:val="28"/>
                          <w:szCs w:val="28"/>
                        </w:rPr>
                      </w:pPr>
                      <w:r w:rsidRPr="00DF2CC5">
                        <w:rPr>
                          <w:rFonts w:asciiTheme="minorHAnsi" w:hAnsiTheme="minorHAnsi"/>
                          <w:b/>
                          <w:bCs/>
                          <w:color w:val="C00000"/>
                          <w:sz w:val="28"/>
                          <w:szCs w:val="28"/>
                        </w:rPr>
                        <w:t>Within 2 to 12 weeks of stopping smoking, blood circulation improves. This makes all physical activity, including walking and running, much easier</w:t>
                      </w:r>
                      <w:r w:rsidRPr="00DF2CC5">
                        <w:rPr>
                          <w:rFonts w:asciiTheme="minorHAnsi" w:hAnsiTheme="minorHAnsi"/>
                          <w:b/>
                          <w:bCs/>
                          <w:sz w:val="28"/>
                          <w:szCs w:val="28"/>
                        </w:rPr>
                        <w:t>.</w:t>
                      </w:r>
                    </w:p>
                    <w:p w14:paraId="5C0D5EDE" w14:textId="77777777" w:rsidR="00C13924" w:rsidRPr="006F183A" w:rsidRDefault="00C13924" w:rsidP="006F183A">
                      <w:pPr>
                        <w:spacing w:before="0" w:line="240" w:lineRule="auto"/>
                        <w:contextualSpacing/>
                        <w:rPr>
                          <w:rFonts w:asciiTheme="minorHAnsi" w:hAnsiTheme="minorHAnsi"/>
                          <w:sz w:val="18"/>
                          <w:szCs w:val="18"/>
                        </w:rPr>
                      </w:pPr>
                    </w:p>
                    <w:p w14:paraId="012D7717" w14:textId="610D8F16" w:rsidR="00C13924" w:rsidRPr="001A41F4" w:rsidRDefault="00C13924" w:rsidP="00DF2CC5">
                      <w:pPr>
                        <w:spacing w:before="0" w:line="240" w:lineRule="auto"/>
                        <w:contextualSpacing/>
                        <w:rPr>
                          <w:rFonts w:asciiTheme="minorHAnsi" w:hAnsiTheme="minorHAnsi"/>
                          <w:sz w:val="18"/>
                          <w:szCs w:val="18"/>
                        </w:rPr>
                      </w:pPr>
                      <w:r w:rsidRPr="001A41F4">
                        <w:rPr>
                          <w:rFonts w:asciiTheme="minorHAnsi" w:hAnsiTheme="minorHAnsi"/>
                          <w:sz w:val="18"/>
                          <w:szCs w:val="18"/>
                        </w:rPr>
                        <w:t>http://www.cdc.gov/tobacco/data_statistics/sgr/2004/posters/20mins/</w:t>
                      </w:r>
                    </w:p>
                  </w:txbxContent>
                </v:textbox>
                <w10:wrap anchorx="margin"/>
              </v:shape>
            </w:pict>
          </mc:Fallback>
        </mc:AlternateContent>
      </w:r>
    </w:p>
    <w:p w14:paraId="6B6CDC38" w14:textId="5ED060E2" w:rsidR="001A41F4" w:rsidRPr="00DF2CC5" w:rsidRDefault="00C13924" w:rsidP="001A41F4">
      <w:pPr>
        <w:spacing w:after="160" w:line="259" w:lineRule="auto"/>
        <w:rPr>
          <w:rFonts w:eastAsia="Times New Roman"/>
          <w:b/>
          <w:bCs/>
          <w:color w:val="1F497D" w:themeColor="text2"/>
          <w:sz w:val="36"/>
          <w:szCs w:val="28"/>
        </w:rPr>
      </w:pPr>
      <w:r w:rsidRPr="00A76115">
        <w:rPr>
          <w:rFonts w:ascii="Calibri" w:eastAsia="Times New Roman" w:hAnsi="Calibri"/>
          <w:noProof/>
          <w:lang w:eastAsia="en-GB"/>
        </w:rPr>
        <w:drawing>
          <wp:anchor distT="0" distB="0" distL="114300" distR="114300" simplePos="0" relativeHeight="251811840" behindDoc="1" locked="0" layoutInCell="1" allowOverlap="1" wp14:anchorId="01290A7F" wp14:editId="3BB43F4F">
            <wp:simplePos x="0" y="0"/>
            <wp:positionH relativeFrom="margin">
              <wp:align>right</wp:align>
            </wp:positionH>
            <wp:positionV relativeFrom="paragraph">
              <wp:posOffset>5164514</wp:posOffset>
            </wp:positionV>
            <wp:extent cx="1664970" cy="2538730"/>
            <wp:effectExtent l="0" t="0" r="144780" b="147320"/>
            <wp:wrapTight wrapText="bothSides">
              <wp:wrapPolygon edited="0">
                <wp:start x="0" y="0"/>
                <wp:lineTo x="0" y="21557"/>
                <wp:lineTo x="989" y="22691"/>
                <wp:lineTo x="22984" y="22691"/>
                <wp:lineTo x="23231" y="22529"/>
                <wp:lineTo x="23231" y="972"/>
                <wp:lineTo x="22984" y="324"/>
                <wp:lineTo x="21748" y="0"/>
                <wp:lineTo x="0"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664970" cy="2538730"/>
                    </a:xfrm>
                    <a:prstGeom prst="rect">
                      <a:avLst/>
                    </a:prstGeom>
                    <a:noFill/>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noProof/>
          <w:lang w:eastAsia="en-GB"/>
        </w:rPr>
        <mc:AlternateContent>
          <mc:Choice Requires="wps">
            <w:drawing>
              <wp:anchor distT="0" distB="0" distL="114300" distR="114300" simplePos="0" relativeHeight="251660288" behindDoc="0" locked="0" layoutInCell="1" allowOverlap="1" wp14:anchorId="1DD59D4F" wp14:editId="2A9A1752">
                <wp:simplePos x="0" y="0"/>
                <wp:positionH relativeFrom="margin">
                  <wp:align>right</wp:align>
                </wp:positionH>
                <wp:positionV relativeFrom="paragraph">
                  <wp:posOffset>2344907</wp:posOffset>
                </wp:positionV>
                <wp:extent cx="3661750" cy="1899920"/>
                <wp:effectExtent l="0" t="0" r="15240" b="24130"/>
                <wp:wrapNone/>
                <wp:docPr id="42" name="Text Box 42"/>
                <wp:cNvGraphicFramePr/>
                <a:graphic xmlns:a="http://schemas.openxmlformats.org/drawingml/2006/main">
                  <a:graphicData uri="http://schemas.microsoft.com/office/word/2010/wordprocessingShape">
                    <wps:wsp>
                      <wps:cNvSpPr txBox="1"/>
                      <wps:spPr>
                        <a:xfrm>
                          <a:off x="0" y="0"/>
                          <a:ext cx="3661750" cy="1899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63BC18" w14:textId="77777777" w:rsidR="00C13924" w:rsidRPr="0035622E" w:rsidRDefault="00C13924" w:rsidP="001A41F4">
                            <w:pPr>
                              <w:spacing w:before="0" w:line="240" w:lineRule="auto"/>
                              <w:contextualSpacing/>
                              <w:jc w:val="both"/>
                              <w:rPr>
                                <w:rFonts w:asciiTheme="minorHAnsi" w:hAnsiTheme="minorHAnsi"/>
                                <w:b/>
                                <w:bCs/>
                                <w:color w:val="548DD4" w:themeColor="text2" w:themeTint="99"/>
                                <w:sz w:val="28"/>
                                <w:szCs w:val="28"/>
                              </w:rPr>
                            </w:pPr>
                            <w:r w:rsidRPr="0035622E">
                              <w:rPr>
                                <w:rFonts w:asciiTheme="minorHAnsi" w:hAnsiTheme="minorHAnsi"/>
                                <w:b/>
                                <w:bCs/>
                                <w:color w:val="548DD4" w:themeColor="text2" w:themeTint="99"/>
                                <w:sz w:val="28"/>
                                <w:szCs w:val="28"/>
                              </w:rPr>
                              <w:t>Reason: “I have to keep smoking to stop me feeling stressed”</w:t>
                            </w:r>
                          </w:p>
                          <w:p w14:paraId="22339AD2" w14:textId="77777777" w:rsidR="00C13924" w:rsidRPr="0035622E" w:rsidRDefault="00C13924" w:rsidP="001A41F4">
                            <w:pPr>
                              <w:spacing w:before="0" w:line="240" w:lineRule="auto"/>
                              <w:contextualSpacing/>
                              <w:jc w:val="both"/>
                              <w:rPr>
                                <w:rFonts w:asciiTheme="minorHAnsi" w:hAnsiTheme="minorHAnsi"/>
                                <w:sz w:val="18"/>
                                <w:szCs w:val="18"/>
                              </w:rPr>
                            </w:pPr>
                          </w:p>
                          <w:p w14:paraId="62A2704E" w14:textId="45EF4A21" w:rsidR="00C13924" w:rsidRPr="0035622E" w:rsidRDefault="00C13924" w:rsidP="00610483">
                            <w:pPr>
                              <w:spacing w:before="0" w:line="240" w:lineRule="auto"/>
                              <w:contextualSpacing/>
                              <w:jc w:val="both"/>
                              <w:rPr>
                                <w:rFonts w:asciiTheme="minorHAnsi" w:hAnsiTheme="minorHAnsi"/>
                                <w:b/>
                                <w:bCs/>
                                <w:color w:val="C00000"/>
                                <w:sz w:val="28"/>
                                <w:szCs w:val="28"/>
                              </w:rPr>
                            </w:pPr>
                            <w:r w:rsidRPr="0035622E">
                              <w:rPr>
                                <w:rFonts w:asciiTheme="minorHAnsi" w:hAnsiTheme="minorHAnsi"/>
                                <w:b/>
                                <w:bCs/>
                                <w:color w:val="C00000"/>
                                <w:sz w:val="28"/>
                                <w:szCs w:val="28"/>
                              </w:rPr>
                              <w:t>Response: Studies show people's stress levels are lower after they stop smoking – once they get beyond withdrawal symptoms.</w:t>
                            </w:r>
                          </w:p>
                          <w:p w14:paraId="06F04F57" w14:textId="77777777" w:rsidR="00C13924" w:rsidRDefault="00C13924" w:rsidP="0035622E">
                            <w:pPr>
                              <w:spacing w:before="0" w:line="240" w:lineRule="auto"/>
                              <w:contextualSpacing/>
                              <w:rPr>
                                <w:rFonts w:asciiTheme="minorHAnsi" w:hAnsiTheme="minorHAnsi"/>
                                <w:sz w:val="18"/>
                                <w:szCs w:val="18"/>
                              </w:rPr>
                            </w:pPr>
                          </w:p>
                          <w:p w14:paraId="05ED1F70" w14:textId="60372B43" w:rsidR="00C13924" w:rsidRPr="0035622E" w:rsidRDefault="00C13924" w:rsidP="0035622E">
                            <w:pPr>
                              <w:spacing w:before="0" w:line="240" w:lineRule="auto"/>
                              <w:contextualSpacing/>
                              <w:rPr>
                                <w:rFonts w:asciiTheme="minorHAnsi" w:hAnsiTheme="minorHAnsi"/>
                                <w:sz w:val="18"/>
                                <w:szCs w:val="18"/>
                              </w:rPr>
                            </w:pPr>
                            <w:r w:rsidRPr="0035622E">
                              <w:rPr>
                                <w:rFonts w:asciiTheme="minorHAnsi" w:hAnsiTheme="minorHAnsi"/>
                                <w:sz w:val="18"/>
                                <w:szCs w:val="18"/>
                              </w:rPr>
                              <w:t xml:space="preserve">Centers for Disease Control and Prevention. Cigarette smoking among adults and trends in smoking cessation – United States, 2008. Morbidity and Mortality Weekly </w:t>
                            </w:r>
                            <w:r>
                              <w:rPr>
                                <w:rFonts w:asciiTheme="minorHAnsi" w:hAnsiTheme="minorHAnsi"/>
                                <w:sz w:val="18"/>
                                <w:szCs w:val="18"/>
                              </w:rPr>
                              <w:t>Report, 2009; 58 (44): 1227–32.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9D4F" id="Text Box 42" o:spid="_x0000_s1053" type="#_x0000_t202" style="position:absolute;margin-left:237.15pt;margin-top:184.65pt;width:288.35pt;height:149.6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" fillcolor="white [3201]" strokeweight=".5pt">
                <v:textbox>
                  <w:txbxContent>
                    <w:p w14:paraId="1963BC18" w14:textId="77777777" w:rsidR="00C13924" w:rsidRPr="0035622E" w:rsidRDefault="00C13924" w:rsidP="001A41F4">
                      <w:pPr>
                        <w:spacing w:before="0" w:line="240" w:lineRule="auto"/>
                        <w:contextualSpacing/>
                        <w:jc w:val="both"/>
                        <w:rPr>
                          <w:rFonts w:asciiTheme="minorHAnsi" w:hAnsiTheme="minorHAnsi"/>
                          <w:b/>
                          <w:bCs/>
                          <w:color w:val="548DD4" w:themeColor="text2" w:themeTint="99"/>
                          <w:sz w:val="28"/>
                          <w:szCs w:val="28"/>
                        </w:rPr>
                      </w:pPr>
                      <w:r w:rsidRPr="0035622E">
                        <w:rPr>
                          <w:rFonts w:asciiTheme="minorHAnsi" w:hAnsiTheme="minorHAnsi"/>
                          <w:b/>
                          <w:bCs/>
                          <w:color w:val="548DD4" w:themeColor="text2" w:themeTint="99"/>
                          <w:sz w:val="28"/>
                          <w:szCs w:val="28"/>
                        </w:rPr>
                        <w:t>Reason: “I have to keep smoking to stop me feeling stressed”</w:t>
                      </w:r>
                    </w:p>
                    <w:p w14:paraId="22339AD2" w14:textId="77777777" w:rsidR="00C13924" w:rsidRPr="0035622E" w:rsidRDefault="00C13924" w:rsidP="001A41F4">
                      <w:pPr>
                        <w:spacing w:before="0" w:line="240" w:lineRule="auto"/>
                        <w:contextualSpacing/>
                        <w:jc w:val="both"/>
                        <w:rPr>
                          <w:rFonts w:asciiTheme="minorHAnsi" w:hAnsiTheme="minorHAnsi"/>
                          <w:sz w:val="18"/>
                          <w:szCs w:val="18"/>
                        </w:rPr>
                      </w:pPr>
                    </w:p>
                    <w:p w14:paraId="62A2704E" w14:textId="45EF4A21" w:rsidR="00C13924" w:rsidRPr="0035622E" w:rsidRDefault="00C13924" w:rsidP="00610483">
                      <w:pPr>
                        <w:spacing w:before="0" w:line="240" w:lineRule="auto"/>
                        <w:contextualSpacing/>
                        <w:jc w:val="both"/>
                        <w:rPr>
                          <w:rFonts w:asciiTheme="minorHAnsi" w:hAnsiTheme="minorHAnsi"/>
                          <w:b/>
                          <w:bCs/>
                          <w:color w:val="C00000"/>
                          <w:sz w:val="28"/>
                          <w:szCs w:val="28"/>
                        </w:rPr>
                      </w:pPr>
                      <w:r w:rsidRPr="0035622E">
                        <w:rPr>
                          <w:rFonts w:asciiTheme="minorHAnsi" w:hAnsiTheme="minorHAnsi"/>
                          <w:b/>
                          <w:bCs/>
                          <w:color w:val="C00000"/>
                          <w:sz w:val="28"/>
                          <w:szCs w:val="28"/>
                        </w:rPr>
                        <w:t>Response: Studies show people's stress levels are lower after they stop smoking – once they get beyond withdrawal symptoms.</w:t>
                      </w:r>
                    </w:p>
                    <w:p w14:paraId="06F04F57" w14:textId="77777777" w:rsidR="00C13924" w:rsidRDefault="00C13924" w:rsidP="0035622E">
                      <w:pPr>
                        <w:spacing w:before="0" w:line="240" w:lineRule="auto"/>
                        <w:contextualSpacing/>
                        <w:rPr>
                          <w:rFonts w:asciiTheme="minorHAnsi" w:hAnsiTheme="minorHAnsi"/>
                          <w:sz w:val="18"/>
                          <w:szCs w:val="18"/>
                        </w:rPr>
                      </w:pPr>
                    </w:p>
                    <w:p w14:paraId="05ED1F70" w14:textId="60372B43" w:rsidR="00C13924" w:rsidRPr="0035622E" w:rsidRDefault="00C13924" w:rsidP="0035622E">
                      <w:pPr>
                        <w:spacing w:before="0" w:line="240" w:lineRule="auto"/>
                        <w:contextualSpacing/>
                        <w:rPr>
                          <w:rFonts w:asciiTheme="minorHAnsi" w:hAnsiTheme="minorHAnsi"/>
                          <w:sz w:val="18"/>
                          <w:szCs w:val="18"/>
                        </w:rPr>
                      </w:pPr>
                      <w:proofErr w:type="spellStart"/>
                      <w:r w:rsidRPr="0035622E">
                        <w:rPr>
                          <w:rFonts w:asciiTheme="minorHAnsi" w:hAnsiTheme="minorHAnsi"/>
                          <w:sz w:val="18"/>
                          <w:szCs w:val="18"/>
                        </w:rPr>
                        <w:t>Centers</w:t>
                      </w:r>
                      <w:proofErr w:type="spellEnd"/>
                      <w:r w:rsidRPr="0035622E">
                        <w:rPr>
                          <w:rFonts w:asciiTheme="minorHAnsi" w:hAnsiTheme="minorHAnsi"/>
                          <w:sz w:val="18"/>
                          <w:szCs w:val="18"/>
                        </w:rPr>
                        <w:t xml:space="preserve"> for Disease Control and Prevention. Cigarette smoking among adults and trends in smoking cessation – United States, 2008. Morbidity and Mortality Weekly </w:t>
                      </w:r>
                      <w:r>
                        <w:rPr>
                          <w:rFonts w:asciiTheme="minorHAnsi" w:hAnsiTheme="minorHAnsi"/>
                          <w:sz w:val="18"/>
                          <w:szCs w:val="18"/>
                        </w:rPr>
                        <w:t>Report, 2009; 58 (44): 1227–32.</w:t>
                      </w:r>
                    </w:p>
                  </w:txbxContent>
                </v:textbox>
                <w10:wrap anchorx="margin"/>
              </v:shape>
            </w:pict>
          </mc:Fallback>
        </mc:AlternateContent>
      </w:r>
      <w:r w:rsidRPr="00CA7947">
        <w:rPr>
          <w:rFonts w:ascii="Calibri" w:eastAsia="Times New Roman" w:hAnsi="Calibri"/>
          <w:noProof/>
          <w:lang w:eastAsia="en-GB"/>
        </w:rPr>
        <w:drawing>
          <wp:anchor distT="0" distB="0" distL="114300" distR="114300" simplePos="0" relativeHeight="251809792" behindDoc="1" locked="0" layoutInCell="1" allowOverlap="1" wp14:anchorId="32731096" wp14:editId="48F0944C">
            <wp:simplePos x="0" y="0"/>
            <wp:positionH relativeFrom="margin">
              <wp:align>left</wp:align>
            </wp:positionH>
            <wp:positionV relativeFrom="paragraph">
              <wp:posOffset>2581408</wp:posOffset>
            </wp:positionV>
            <wp:extent cx="2879090" cy="1421765"/>
            <wp:effectExtent l="0" t="0" r="149860" b="159385"/>
            <wp:wrapTight wrapText="bothSides">
              <wp:wrapPolygon edited="0">
                <wp:start x="0" y="0"/>
                <wp:lineTo x="0" y="21706"/>
                <wp:lineTo x="572" y="23732"/>
                <wp:lineTo x="22438" y="23732"/>
                <wp:lineTo x="22581" y="23153"/>
                <wp:lineTo x="22581" y="1736"/>
                <wp:lineTo x="22438" y="579"/>
                <wp:lineTo x="21724" y="0"/>
                <wp:lineTo x="0" y="0"/>
              </wp:wrapPolygon>
            </wp:wrapTight>
            <wp:docPr id="327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879090" cy="1421765"/>
                    </a:xfrm>
                    <a:prstGeom prst="rect">
                      <a:avLst/>
                    </a:prstGeom>
                    <a:noFill/>
                    <a:ln>
                      <a:noFill/>
                    </a:ln>
                    <a:effectLst>
                      <a:outerShdw blurRad="50800" dist="1270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2E">
        <w:rPr>
          <w:rFonts w:ascii="Calibri" w:eastAsia="Times New Roman" w:hAnsi="Calibri"/>
          <w:noProof/>
          <w:lang w:eastAsia="en-GB"/>
        </w:rPr>
        <mc:AlternateContent>
          <mc:Choice Requires="wps">
            <w:drawing>
              <wp:anchor distT="0" distB="0" distL="114300" distR="114300" simplePos="0" relativeHeight="251662336" behindDoc="0" locked="0" layoutInCell="1" allowOverlap="1" wp14:anchorId="2EC8962C" wp14:editId="1A058084">
                <wp:simplePos x="0" y="0"/>
                <wp:positionH relativeFrom="margin">
                  <wp:align>left</wp:align>
                </wp:positionH>
                <wp:positionV relativeFrom="paragraph">
                  <wp:posOffset>4398493</wp:posOffset>
                </wp:positionV>
                <wp:extent cx="4667250" cy="39243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4667250" cy="392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5CA89" w14:textId="77777777" w:rsidR="00C13924" w:rsidRDefault="00C13924" w:rsidP="001A41F4">
                            <w:pPr>
                              <w:spacing w:before="0" w:line="240" w:lineRule="auto"/>
                              <w:contextualSpacing/>
                              <w:jc w:val="both"/>
                              <w:rPr>
                                <w:rFonts w:asciiTheme="minorHAnsi" w:hAnsiTheme="minorHAnsi"/>
                                <w:b/>
                                <w:bCs/>
                                <w:color w:val="548DD4" w:themeColor="text2" w:themeTint="99"/>
                                <w:sz w:val="28"/>
                                <w:szCs w:val="28"/>
                              </w:rPr>
                            </w:pPr>
                            <w:r w:rsidRPr="001A41F4">
                              <w:rPr>
                                <w:rFonts w:asciiTheme="minorHAnsi" w:hAnsiTheme="minorHAnsi"/>
                                <w:b/>
                                <w:bCs/>
                                <w:color w:val="548DD4" w:themeColor="text2" w:themeTint="99"/>
                                <w:sz w:val="28"/>
                                <w:szCs w:val="28"/>
                              </w:rPr>
                              <w:t>Reason: “Smoking makes me look cool and attractive to the opposite sex”</w:t>
                            </w:r>
                          </w:p>
                          <w:p w14:paraId="7247BBD0" w14:textId="77777777" w:rsidR="00C13924" w:rsidRPr="006F183A" w:rsidRDefault="00C13924" w:rsidP="001A41F4">
                            <w:pPr>
                              <w:spacing w:before="0" w:line="240" w:lineRule="auto"/>
                              <w:contextualSpacing/>
                              <w:jc w:val="both"/>
                              <w:rPr>
                                <w:rFonts w:asciiTheme="minorHAnsi" w:hAnsiTheme="minorHAnsi"/>
                                <w:b/>
                                <w:bCs/>
                                <w:color w:val="548DD4" w:themeColor="text2" w:themeTint="99"/>
                                <w:sz w:val="18"/>
                                <w:szCs w:val="18"/>
                              </w:rPr>
                            </w:pPr>
                          </w:p>
                          <w:p w14:paraId="44FD16CB" w14:textId="5F6A971D" w:rsidR="00C13924" w:rsidRDefault="00C13924" w:rsidP="001A41F4">
                            <w:pPr>
                              <w:spacing w:before="0" w:line="240" w:lineRule="auto"/>
                              <w:contextualSpacing/>
                              <w:jc w:val="both"/>
                              <w:rPr>
                                <w:rFonts w:asciiTheme="minorHAnsi" w:hAnsiTheme="minorHAnsi"/>
                                <w:b/>
                                <w:bCs/>
                                <w:color w:val="C00000"/>
                                <w:sz w:val="28"/>
                                <w:szCs w:val="28"/>
                              </w:rPr>
                            </w:pPr>
                            <w:r>
                              <w:rPr>
                                <w:rFonts w:asciiTheme="minorHAnsi" w:hAnsiTheme="minorHAnsi"/>
                                <w:b/>
                                <w:bCs/>
                                <w:color w:val="C00000"/>
                                <w:sz w:val="28"/>
                                <w:szCs w:val="28"/>
                              </w:rPr>
                              <w:t>Response</w:t>
                            </w:r>
                            <w:r w:rsidRPr="006A0966">
                              <w:rPr>
                                <w:rFonts w:asciiTheme="minorHAnsi" w:hAnsiTheme="minorHAnsi"/>
                                <w:b/>
                                <w:bCs/>
                                <w:color w:val="C00000"/>
                                <w:sz w:val="28"/>
                                <w:szCs w:val="28"/>
                              </w:rPr>
                              <w:t>: Studies have found that non-smokers are three times more appealing to prospective partners than smokers. Stopping smoking has been found to slow facial ageing and delay the appearance of wrinkles. Non-smokers find it easier to get pregnant. Quitting smoking improves the lining of the womb and can make men's sperm more potent.</w:t>
                            </w:r>
                          </w:p>
                          <w:p w14:paraId="22F17CD1" w14:textId="77777777" w:rsidR="00C13924" w:rsidRDefault="00C13924" w:rsidP="0035622E">
                            <w:pPr>
                              <w:spacing w:before="0" w:line="240" w:lineRule="auto"/>
                              <w:contextualSpacing/>
                              <w:rPr>
                                <w:rFonts w:asciiTheme="minorHAnsi" w:hAnsiTheme="minorHAnsi"/>
                                <w:sz w:val="18"/>
                                <w:szCs w:val="18"/>
                              </w:rPr>
                            </w:pPr>
                          </w:p>
                          <w:p w14:paraId="54FF184D" w14:textId="618B31A4" w:rsidR="00C13924" w:rsidRPr="001A41F4" w:rsidRDefault="00A07570" w:rsidP="0035622E">
                            <w:pPr>
                              <w:spacing w:before="0" w:line="240" w:lineRule="auto"/>
                              <w:contextualSpacing/>
                              <w:rPr>
                                <w:rFonts w:asciiTheme="minorHAnsi" w:hAnsiTheme="minorHAnsi"/>
                                <w:sz w:val="18"/>
                                <w:szCs w:val="18"/>
                              </w:rPr>
                            </w:pPr>
                            <w:hyperlink r:id="rId49" w:history="1">
                              <w:r w:rsidR="00C13924" w:rsidRPr="001A41F4">
                                <w:rPr>
                                  <w:rStyle w:val="Hyperlink"/>
                                  <w:rFonts w:asciiTheme="minorHAnsi" w:hAnsiTheme="minorHAnsi"/>
                                  <w:sz w:val="18"/>
                                  <w:szCs w:val="18"/>
                                </w:rPr>
                                <w:t>http://mentalhealth.sssft.nhs.uk/186-corporate-content/health-and-wellbeing/1355-smoking</w:t>
                              </w:r>
                            </w:hyperlink>
                          </w:p>
                          <w:p w14:paraId="59541A76" w14:textId="77777777" w:rsidR="00C13924" w:rsidRPr="001A41F4" w:rsidRDefault="00C13924" w:rsidP="0035622E">
                            <w:pPr>
                              <w:spacing w:before="0" w:line="240" w:lineRule="auto"/>
                              <w:contextualSpacing/>
                              <w:rPr>
                                <w:rFonts w:asciiTheme="minorHAnsi" w:hAnsiTheme="minorHAnsi"/>
                                <w:sz w:val="18"/>
                                <w:szCs w:val="18"/>
                              </w:rPr>
                            </w:pPr>
                            <w:r w:rsidRPr="001A41F4">
                              <w:rPr>
                                <w:rFonts w:asciiTheme="minorHAnsi" w:hAnsiTheme="minorHAnsi"/>
                                <w:sz w:val="18"/>
                                <w:szCs w:val="18"/>
                              </w:rPr>
                              <w:t>Ortiz A, Grando SA. Smoking and the skin. Int J Dermatol. 2012 Mar;51(3):250-62.</w:t>
                            </w:r>
                          </w:p>
                          <w:p w14:paraId="0A880E91" w14:textId="77777777" w:rsidR="00C13924" w:rsidRPr="001A41F4" w:rsidRDefault="00C13924" w:rsidP="0035622E">
                            <w:pPr>
                              <w:spacing w:before="0" w:line="240" w:lineRule="auto"/>
                              <w:contextualSpacing/>
                              <w:rPr>
                                <w:rFonts w:asciiTheme="minorHAnsi" w:hAnsiTheme="minorHAnsi"/>
                                <w:sz w:val="18"/>
                                <w:szCs w:val="18"/>
                              </w:rPr>
                            </w:pPr>
                            <w:r w:rsidRPr="001A41F4">
                              <w:rPr>
                                <w:rFonts w:asciiTheme="minorHAnsi" w:hAnsiTheme="minorHAnsi"/>
                                <w:sz w:val="18"/>
                                <w:szCs w:val="18"/>
                              </w:rPr>
                              <w:t xml:space="preserve">Lahmann C et al. Matrix metalloproteinase-1 and skin ageing in smokers. Lancet. 2001 Mar 24;357(9260):935-6. </w:t>
                            </w:r>
                          </w:p>
                          <w:p w14:paraId="20A38128" w14:textId="77777777" w:rsidR="00C13924" w:rsidRPr="001A41F4" w:rsidRDefault="00C13924" w:rsidP="0035622E">
                            <w:pPr>
                              <w:tabs>
                                <w:tab w:val="num" w:pos="720"/>
                              </w:tabs>
                              <w:spacing w:before="0" w:line="240" w:lineRule="auto"/>
                              <w:contextualSpacing/>
                              <w:rPr>
                                <w:rFonts w:asciiTheme="minorHAnsi" w:hAnsiTheme="minorHAnsi"/>
                                <w:sz w:val="18"/>
                                <w:szCs w:val="18"/>
                              </w:rPr>
                            </w:pPr>
                            <w:r w:rsidRPr="001A41F4">
                              <w:rPr>
                                <w:rFonts w:asciiTheme="minorHAnsi" w:hAnsiTheme="minorHAnsi"/>
                                <w:sz w:val="18"/>
                                <w:szCs w:val="18"/>
                              </w:rPr>
                              <w:t>Shiverick KT. Chapter 24 – Cigarette smoking and reproductive and developmental toxicity. In: Gupta RC, editor. Reproductive and Developmental Toxicology Burlington, MA: Elsevier; 2011. ISBN: 978-0-12- 382032-7.</w:t>
                            </w:r>
                          </w:p>
                          <w:p w14:paraId="3B9EA303" w14:textId="77777777" w:rsidR="00C13924" w:rsidRPr="001A41F4" w:rsidRDefault="00C13924" w:rsidP="0035622E">
                            <w:pPr>
                              <w:tabs>
                                <w:tab w:val="num" w:pos="720"/>
                              </w:tabs>
                              <w:spacing w:before="0" w:line="240" w:lineRule="auto"/>
                              <w:contextualSpacing/>
                              <w:rPr>
                                <w:rFonts w:asciiTheme="minorHAnsi" w:hAnsiTheme="minorHAnsi"/>
                                <w:sz w:val="18"/>
                                <w:szCs w:val="18"/>
                              </w:rPr>
                            </w:pPr>
                            <w:r w:rsidRPr="001A41F4">
                              <w:rPr>
                                <w:rFonts w:asciiTheme="minorHAnsi" w:hAnsiTheme="minorHAnsi"/>
                                <w:sz w:val="18"/>
                                <w:szCs w:val="18"/>
                              </w:rPr>
                              <w:t>Soares SR et al. Cigarette smoking affects uterine receptiveness. Human Reproduction. 2007 22(2):543- 547; doi:10.1093/humrep/del394</w:t>
                            </w:r>
                          </w:p>
                          <w:p w14:paraId="4FE08EDE" w14:textId="77777777" w:rsidR="00C13924" w:rsidRPr="001A41F4" w:rsidRDefault="00C13924" w:rsidP="0035622E">
                            <w:pPr>
                              <w:tabs>
                                <w:tab w:val="num" w:pos="720"/>
                              </w:tabs>
                              <w:spacing w:before="0" w:line="240" w:lineRule="auto"/>
                              <w:contextualSpacing/>
                              <w:rPr>
                                <w:rFonts w:asciiTheme="minorHAnsi" w:hAnsiTheme="minorHAnsi"/>
                                <w:sz w:val="18"/>
                                <w:szCs w:val="18"/>
                              </w:rPr>
                            </w:pPr>
                            <w:r w:rsidRPr="001A41F4">
                              <w:rPr>
                                <w:rFonts w:asciiTheme="minorHAnsi" w:hAnsiTheme="minorHAnsi"/>
                                <w:sz w:val="18"/>
                                <w:szCs w:val="18"/>
                              </w:rPr>
                              <w:t>Ramlau-Hansen CH et al. Is smoking a risk factor for decreased semen quality? A cross-sectional analysis. Hum Reprod. 2007 Jan;22(1):188-96</w:t>
                            </w:r>
                          </w:p>
                          <w:p w14:paraId="473D3CC7" w14:textId="10F7A425" w:rsidR="00C13924" w:rsidRDefault="00C13924" w:rsidP="0035622E">
                            <w:pPr>
                              <w:tabs>
                                <w:tab w:val="num" w:pos="720"/>
                              </w:tabs>
                              <w:spacing w:before="0" w:line="240" w:lineRule="auto"/>
                              <w:contextualSpacing/>
                              <w:rPr>
                                <w:rFonts w:asciiTheme="minorHAnsi" w:hAnsiTheme="minorHAnsi"/>
                                <w:sz w:val="18"/>
                                <w:szCs w:val="18"/>
                              </w:rPr>
                            </w:pPr>
                            <w:r w:rsidRPr="001A41F4">
                              <w:rPr>
                                <w:rFonts w:asciiTheme="minorHAnsi" w:hAnsiTheme="minorHAnsi"/>
                                <w:sz w:val="18"/>
                                <w:szCs w:val="18"/>
                              </w:rPr>
                              <w:t>Sofikitis N et al. Effects of nicotine on sperm motility, membrane function and fertilizing capacity in vitro. U</w:t>
                            </w:r>
                            <w:r>
                              <w:rPr>
                                <w:rFonts w:asciiTheme="minorHAnsi" w:hAnsiTheme="minorHAnsi"/>
                                <w:sz w:val="18"/>
                                <w:szCs w:val="18"/>
                              </w:rPr>
                              <w:t xml:space="preserve">rol Res. 2000 Dec;28(6):370-5.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962C" id="Text Box 45" o:spid="_x0000_s1054" type="#_x0000_t202" style="position:absolute;margin-left:0;margin-top:346.35pt;width:367.5pt;height:30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" fillcolor="white [3201]" strokeweight=".5pt">
                <v:textbox>
                  <w:txbxContent>
                    <w:p w14:paraId="2C55CA89" w14:textId="77777777" w:rsidR="00C13924" w:rsidRDefault="00C13924" w:rsidP="001A41F4">
                      <w:pPr>
                        <w:spacing w:before="0" w:line="240" w:lineRule="auto"/>
                        <w:contextualSpacing/>
                        <w:jc w:val="both"/>
                        <w:rPr>
                          <w:rFonts w:asciiTheme="minorHAnsi" w:hAnsiTheme="minorHAnsi"/>
                          <w:b/>
                          <w:bCs/>
                          <w:color w:val="548DD4" w:themeColor="text2" w:themeTint="99"/>
                          <w:sz w:val="28"/>
                          <w:szCs w:val="28"/>
                        </w:rPr>
                      </w:pPr>
                      <w:r w:rsidRPr="001A41F4">
                        <w:rPr>
                          <w:rFonts w:asciiTheme="minorHAnsi" w:hAnsiTheme="minorHAnsi"/>
                          <w:b/>
                          <w:bCs/>
                          <w:color w:val="548DD4" w:themeColor="text2" w:themeTint="99"/>
                          <w:sz w:val="28"/>
                          <w:szCs w:val="28"/>
                        </w:rPr>
                        <w:t>Reason: “Smoking makes me look cool and attractive to the opposite sex”</w:t>
                      </w:r>
                    </w:p>
                    <w:p w14:paraId="7247BBD0" w14:textId="77777777" w:rsidR="00C13924" w:rsidRPr="006F183A" w:rsidRDefault="00C13924" w:rsidP="001A41F4">
                      <w:pPr>
                        <w:spacing w:before="0" w:line="240" w:lineRule="auto"/>
                        <w:contextualSpacing/>
                        <w:jc w:val="both"/>
                        <w:rPr>
                          <w:rFonts w:asciiTheme="minorHAnsi" w:hAnsiTheme="minorHAnsi"/>
                          <w:b/>
                          <w:bCs/>
                          <w:color w:val="548DD4" w:themeColor="text2" w:themeTint="99"/>
                          <w:sz w:val="18"/>
                          <w:szCs w:val="18"/>
                        </w:rPr>
                      </w:pPr>
                    </w:p>
                    <w:p w14:paraId="44FD16CB" w14:textId="5F6A971D" w:rsidR="00C13924" w:rsidRDefault="00C13924" w:rsidP="001A41F4">
                      <w:pPr>
                        <w:spacing w:before="0" w:line="240" w:lineRule="auto"/>
                        <w:contextualSpacing/>
                        <w:jc w:val="both"/>
                        <w:rPr>
                          <w:rFonts w:asciiTheme="minorHAnsi" w:hAnsiTheme="minorHAnsi"/>
                          <w:b/>
                          <w:bCs/>
                          <w:color w:val="C00000"/>
                          <w:sz w:val="28"/>
                          <w:szCs w:val="28"/>
                        </w:rPr>
                      </w:pPr>
                      <w:r>
                        <w:rPr>
                          <w:rFonts w:asciiTheme="minorHAnsi" w:hAnsiTheme="minorHAnsi"/>
                          <w:b/>
                          <w:bCs/>
                          <w:color w:val="C00000"/>
                          <w:sz w:val="28"/>
                          <w:szCs w:val="28"/>
                        </w:rPr>
                        <w:t>Response</w:t>
                      </w:r>
                      <w:r w:rsidRPr="006A0966">
                        <w:rPr>
                          <w:rFonts w:asciiTheme="minorHAnsi" w:hAnsiTheme="minorHAnsi"/>
                          <w:b/>
                          <w:bCs/>
                          <w:color w:val="C00000"/>
                          <w:sz w:val="28"/>
                          <w:szCs w:val="28"/>
                        </w:rPr>
                        <w:t>: Studies have found that non-smokers are three times more appealing to prospective partners than smokers. Stopping smoking has been found to slow facial ageing and delay the appearance of wrinkles. Non-smokers find it easier to get pregnant. Quitting smoking improves the lining of the womb and can make men's sperm more potent.</w:t>
                      </w:r>
                    </w:p>
                    <w:p w14:paraId="22F17CD1" w14:textId="77777777" w:rsidR="00C13924" w:rsidRDefault="00C13924" w:rsidP="0035622E">
                      <w:pPr>
                        <w:spacing w:before="0" w:line="240" w:lineRule="auto"/>
                        <w:contextualSpacing/>
                        <w:rPr>
                          <w:rFonts w:asciiTheme="minorHAnsi" w:hAnsiTheme="minorHAnsi"/>
                          <w:sz w:val="18"/>
                          <w:szCs w:val="18"/>
                        </w:rPr>
                      </w:pPr>
                    </w:p>
                    <w:p w14:paraId="54FF184D" w14:textId="618B31A4" w:rsidR="00C13924" w:rsidRPr="001A41F4" w:rsidRDefault="00C13924" w:rsidP="0035622E">
                      <w:pPr>
                        <w:spacing w:before="0" w:line="240" w:lineRule="auto"/>
                        <w:contextualSpacing/>
                        <w:rPr>
                          <w:rFonts w:asciiTheme="minorHAnsi" w:hAnsiTheme="minorHAnsi"/>
                          <w:sz w:val="18"/>
                          <w:szCs w:val="18"/>
                        </w:rPr>
                      </w:pPr>
                      <w:hyperlink r:id="rId50" w:history="1">
                        <w:r w:rsidRPr="001A41F4">
                          <w:rPr>
                            <w:rStyle w:val="Hyperlink"/>
                            <w:rFonts w:asciiTheme="minorHAnsi" w:hAnsiTheme="minorHAnsi"/>
                            <w:sz w:val="18"/>
                            <w:szCs w:val="18"/>
                          </w:rPr>
                          <w:t>http://mentalhealth.sssft.nhs.uk/186-corporate-content/health-and-wellbeing/1355-smoking</w:t>
                        </w:r>
                      </w:hyperlink>
                    </w:p>
                    <w:p w14:paraId="59541A76" w14:textId="77777777" w:rsidR="00C13924" w:rsidRPr="001A41F4" w:rsidRDefault="00C13924" w:rsidP="0035622E">
                      <w:pPr>
                        <w:spacing w:before="0" w:line="240" w:lineRule="auto"/>
                        <w:contextualSpacing/>
                        <w:rPr>
                          <w:rFonts w:asciiTheme="minorHAnsi" w:hAnsiTheme="minorHAnsi"/>
                          <w:sz w:val="18"/>
                          <w:szCs w:val="18"/>
                        </w:rPr>
                      </w:pPr>
                      <w:r w:rsidRPr="001A41F4">
                        <w:rPr>
                          <w:rFonts w:asciiTheme="minorHAnsi" w:hAnsiTheme="minorHAnsi"/>
                          <w:sz w:val="18"/>
                          <w:szCs w:val="18"/>
                        </w:rPr>
                        <w:t xml:space="preserve">Ortiz A, </w:t>
                      </w:r>
                      <w:proofErr w:type="spellStart"/>
                      <w:r w:rsidRPr="001A41F4">
                        <w:rPr>
                          <w:rFonts w:asciiTheme="minorHAnsi" w:hAnsiTheme="minorHAnsi"/>
                          <w:sz w:val="18"/>
                          <w:szCs w:val="18"/>
                        </w:rPr>
                        <w:t>Grando</w:t>
                      </w:r>
                      <w:proofErr w:type="spellEnd"/>
                      <w:r w:rsidRPr="001A41F4">
                        <w:rPr>
                          <w:rFonts w:asciiTheme="minorHAnsi" w:hAnsiTheme="minorHAnsi"/>
                          <w:sz w:val="18"/>
                          <w:szCs w:val="18"/>
                        </w:rPr>
                        <w:t xml:space="preserve"> SA. Smoking and the skin. </w:t>
                      </w:r>
                      <w:proofErr w:type="spellStart"/>
                      <w:r w:rsidRPr="001A41F4">
                        <w:rPr>
                          <w:rFonts w:asciiTheme="minorHAnsi" w:hAnsiTheme="minorHAnsi"/>
                          <w:sz w:val="18"/>
                          <w:szCs w:val="18"/>
                        </w:rPr>
                        <w:t>Int</w:t>
                      </w:r>
                      <w:proofErr w:type="spellEnd"/>
                      <w:r w:rsidRPr="001A41F4">
                        <w:rPr>
                          <w:rFonts w:asciiTheme="minorHAnsi" w:hAnsiTheme="minorHAnsi"/>
                          <w:sz w:val="18"/>
                          <w:szCs w:val="18"/>
                        </w:rPr>
                        <w:t xml:space="preserve"> J </w:t>
                      </w:r>
                      <w:proofErr w:type="spellStart"/>
                      <w:r w:rsidRPr="001A41F4">
                        <w:rPr>
                          <w:rFonts w:asciiTheme="minorHAnsi" w:hAnsiTheme="minorHAnsi"/>
                          <w:sz w:val="18"/>
                          <w:szCs w:val="18"/>
                        </w:rPr>
                        <w:t>Dermatol</w:t>
                      </w:r>
                      <w:proofErr w:type="spellEnd"/>
                      <w:r w:rsidRPr="001A41F4">
                        <w:rPr>
                          <w:rFonts w:asciiTheme="minorHAnsi" w:hAnsiTheme="minorHAnsi"/>
                          <w:sz w:val="18"/>
                          <w:szCs w:val="18"/>
                        </w:rPr>
                        <w:t>. 2012 Mar</w:t>
                      </w:r>
                      <w:proofErr w:type="gramStart"/>
                      <w:r w:rsidRPr="001A41F4">
                        <w:rPr>
                          <w:rFonts w:asciiTheme="minorHAnsi" w:hAnsiTheme="minorHAnsi"/>
                          <w:sz w:val="18"/>
                          <w:szCs w:val="18"/>
                        </w:rPr>
                        <w:t>;51</w:t>
                      </w:r>
                      <w:proofErr w:type="gramEnd"/>
                      <w:r w:rsidRPr="001A41F4">
                        <w:rPr>
                          <w:rFonts w:asciiTheme="minorHAnsi" w:hAnsiTheme="minorHAnsi"/>
                          <w:sz w:val="18"/>
                          <w:szCs w:val="18"/>
                        </w:rPr>
                        <w:t>(3):250-62.</w:t>
                      </w:r>
                    </w:p>
                    <w:p w14:paraId="0A880E91" w14:textId="77777777" w:rsidR="00C13924" w:rsidRPr="001A41F4" w:rsidRDefault="00C13924" w:rsidP="0035622E">
                      <w:pPr>
                        <w:spacing w:before="0" w:line="240" w:lineRule="auto"/>
                        <w:contextualSpacing/>
                        <w:rPr>
                          <w:rFonts w:asciiTheme="minorHAnsi" w:hAnsiTheme="minorHAnsi"/>
                          <w:sz w:val="18"/>
                          <w:szCs w:val="18"/>
                        </w:rPr>
                      </w:pPr>
                      <w:proofErr w:type="spellStart"/>
                      <w:r w:rsidRPr="001A41F4">
                        <w:rPr>
                          <w:rFonts w:asciiTheme="minorHAnsi" w:hAnsiTheme="minorHAnsi"/>
                          <w:sz w:val="18"/>
                          <w:szCs w:val="18"/>
                        </w:rPr>
                        <w:t>Lahmann</w:t>
                      </w:r>
                      <w:proofErr w:type="spellEnd"/>
                      <w:r w:rsidRPr="001A41F4">
                        <w:rPr>
                          <w:rFonts w:asciiTheme="minorHAnsi" w:hAnsiTheme="minorHAnsi"/>
                          <w:sz w:val="18"/>
                          <w:szCs w:val="18"/>
                        </w:rPr>
                        <w:t xml:space="preserve"> C et al. Matrix metalloproteinase-1 and skin ageing in smokers. Lancet. 2001 Mar 24</w:t>
                      </w:r>
                      <w:proofErr w:type="gramStart"/>
                      <w:r w:rsidRPr="001A41F4">
                        <w:rPr>
                          <w:rFonts w:asciiTheme="minorHAnsi" w:hAnsiTheme="minorHAnsi"/>
                          <w:sz w:val="18"/>
                          <w:szCs w:val="18"/>
                        </w:rPr>
                        <w:t>;357</w:t>
                      </w:r>
                      <w:proofErr w:type="gramEnd"/>
                      <w:r w:rsidRPr="001A41F4">
                        <w:rPr>
                          <w:rFonts w:asciiTheme="minorHAnsi" w:hAnsiTheme="minorHAnsi"/>
                          <w:sz w:val="18"/>
                          <w:szCs w:val="18"/>
                        </w:rPr>
                        <w:t xml:space="preserve">(9260):935-6. </w:t>
                      </w:r>
                    </w:p>
                    <w:p w14:paraId="20A38128" w14:textId="77777777" w:rsidR="00C13924" w:rsidRPr="001A41F4" w:rsidRDefault="00C13924" w:rsidP="0035622E">
                      <w:pPr>
                        <w:tabs>
                          <w:tab w:val="num" w:pos="720"/>
                        </w:tabs>
                        <w:spacing w:before="0" w:line="240" w:lineRule="auto"/>
                        <w:contextualSpacing/>
                        <w:rPr>
                          <w:rFonts w:asciiTheme="minorHAnsi" w:hAnsiTheme="minorHAnsi"/>
                          <w:sz w:val="18"/>
                          <w:szCs w:val="18"/>
                        </w:rPr>
                      </w:pPr>
                      <w:proofErr w:type="spellStart"/>
                      <w:r w:rsidRPr="001A41F4">
                        <w:rPr>
                          <w:rFonts w:asciiTheme="minorHAnsi" w:hAnsiTheme="minorHAnsi"/>
                          <w:sz w:val="18"/>
                          <w:szCs w:val="18"/>
                        </w:rPr>
                        <w:t>Shiverick</w:t>
                      </w:r>
                      <w:proofErr w:type="spellEnd"/>
                      <w:r w:rsidRPr="001A41F4">
                        <w:rPr>
                          <w:rFonts w:asciiTheme="minorHAnsi" w:hAnsiTheme="minorHAnsi"/>
                          <w:sz w:val="18"/>
                          <w:szCs w:val="18"/>
                        </w:rPr>
                        <w:t xml:space="preserve"> KT. Chapter 24 – Cigarette smoking and reproductive and developmental toxicity. In: Gupta RC, editor. Reproductive and Developmental Toxicology Burlington, MA: Elsevier; 2011. ISBN: 978-0-12- 382032-7.</w:t>
                      </w:r>
                    </w:p>
                    <w:p w14:paraId="3B9EA303" w14:textId="77777777" w:rsidR="00C13924" w:rsidRPr="001A41F4" w:rsidRDefault="00C13924" w:rsidP="0035622E">
                      <w:pPr>
                        <w:tabs>
                          <w:tab w:val="num" w:pos="720"/>
                        </w:tabs>
                        <w:spacing w:before="0" w:line="240" w:lineRule="auto"/>
                        <w:contextualSpacing/>
                        <w:rPr>
                          <w:rFonts w:asciiTheme="minorHAnsi" w:hAnsiTheme="minorHAnsi"/>
                          <w:sz w:val="18"/>
                          <w:szCs w:val="18"/>
                        </w:rPr>
                      </w:pPr>
                      <w:proofErr w:type="spellStart"/>
                      <w:r w:rsidRPr="001A41F4">
                        <w:rPr>
                          <w:rFonts w:asciiTheme="minorHAnsi" w:hAnsiTheme="minorHAnsi"/>
                          <w:sz w:val="18"/>
                          <w:szCs w:val="18"/>
                        </w:rPr>
                        <w:t>Soares</w:t>
                      </w:r>
                      <w:proofErr w:type="spellEnd"/>
                      <w:r w:rsidRPr="001A41F4">
                        <w:rPr>
                          <w:rFonts w:asciiTheme="minorHAnsi" w:hAnsiTheme="minorHAnsi"/>
                          <w:sz w:val="18"/>
                          <w:szCs w:val="18"/>
                        </w:rPr>
                        <w:t xml:space="preserve"> SR et al. Cigarette smoking affects uterine receptiveness. Human Reproduction. 2007 22(2):543- 547; doi:10.1093/</w:t>
                      </w:r>
                      <w:proofErr w:type="spellStart"/>
                      <w:r w:rsidRPr="001A41F4">
                        <w:rPr>
                          <w:rFonts w:asciiTheme="minorHAnsi" w:hAnsiTheme="minorHAnsi"/>
                          <w:sz w:val="18"/>
                          <w:szCs w:val="18"/>
                        </w:rPr>
                        <w:t>humrep</w:t>
                      </w:r>
                      <w:proofErr w:type="spellEnd"/>
                      <w:r w:rsidRPr="001A41F4">
                        <w:rPr>
                          <w:rFonts w:asciiTheme="minorHAnsi" w:hAnsiTheme="minorHAnsi"/>
                          <w:sz w:val="18"/>
                          <w:szCs w:val="18"/>
                        </w:rPr>
                        <w:t>/del394</w:t>
                      </w:r>
                    </w:p>
                    <w:p w14:paraId="4FE08EDE" w14:textId="77777777" w:rsidR="00C13924" w:rsidRPr="001A41F4" w:rsidRDefault="00C13924" w:rsidP="0035622E">
                      <w:pPr>
                        <w:tabs>
                          <w:tab w:val="num" w:pos="720"/>
                        </w:tabs>
                        <w:spacing w:before="0" w:line="240" w:lineRule="auto"/>
                        <w:contextualSpacing/>
                        <w:rPr>
                          <w:rFonts w:asciiTheme="minorHAnsi" w:hAnsiTheme="minorHAnsi"/>
                          <w:sz w:val="18"/>
                          <w:szCs w:val="18"/>
                        </w:rPr>
                      </w:pPr>
                      <w:proofErr w:type="spellStart"/>
                      <w:r w:rsidRPr="001A41F4">
                        <w:rPr>
                          <w:rFonts w:asciiTheme="minorHAnsi" w:hAnsiTheme="minorHAnsi"/>
                          <w:sz w:val="18"/>
                          <w:szCs w:val="18"/>
                        </w:rPr>
                        <w:t>Ramlau</w:t>
                      </w:r>
                      <w:proofErr w:type="spellEnd"/>
                      <w:r w:rsidRPr="001A41F4">
                        <w:rPr>
                          <w:rFonts w:asciiTheme="minorHAnsi" w:hAnsiTheme="minorHAnsi"/>
                          <w:sz w:val="18"/>
                          <w:szCs w:val="18"/>
                        </w:rPr>
                        <w:t xml:space="preserve">-Hansen CH et al. Is smoking a risk factor for decreased semen quality? A cross-sectional analysis. Hum </w:t>
                      </w:r>
                      <w:proofErr w:type="spellStart"/>
                      <w:r w:rsidRPr="001A41F4">
                        <w:rPr>
                          <w:rFonts w:asciiTheme="minorHAnsi" w:hAnsiTheme="minorHAnsi"/>
                          <w:sz w:val="18"/>
                          <w:szCs w:val="18"/>
                        </w:rPr>
                        <w:t>Reprod</w:t>
                      </w:r>
                      <w:proofErr w:type="spellEnd"/>
                      <w:r w:rsidRPr="001A41F4">
                        <w:rPr>
                          <w:rFonts w:asciiTheme="minorHAnsi" w:hAnsiTheme="minorHAnsi"/>
                          <w:sz w:val="18"/>
                          <w:szCs w:val="18"/>
                        </w:rPr>
                        <w:t>. 2007 Jan</w:t>
                      </w:r>
                      <w:proofErr w:type="gramStart"/>
                      <w:r w:rsidRPr="001A41F4">
                        <w:rPr>
                          <w:rFonts w:asciiTheme="minorHAnsi" w:hAnsiTheme="minorHAnsi"/>
                          <w:sz w:val="18"/>
                          <w:szCs w:val="18"/>
                        </w:rPr>
                        <w:t>;22</w:t>
                      </w:r>
                      <w:proofErr w:type="gramEnd"/>
                      <w:r w:rsidRPr="001A41F4">
                        <w:rPr>
                          <w:rFonts w:asciiTheme="minorHAnsi" w:hAnsiTheme="minorHAnsi"/>
                          <w:sz w:val="18"/>
                          <w:szCs w:val="18"/>
                        </w:rPr>
                        <w:t>(1):188-96</w:t>
                      </w:r>
                    </w:p>
                    <w:p w14:paraId="473D3CC7" w14:textId="10F7A425" w:rsidR="00C13924" w:rsidRDefault="00C13924" w:rsidP="0035622E">
                      <w:pPr>
                        <w:tabs>
                          <w:tab w:val="num" w:pos="720"/>
                        </w:tabs>
                        <w:spacing w:before="0" w:line="240" w:lineRule="auto"/>
                        <w:contextualSpacing/>
                        <w:rPr>
                          <w:rFonts w:asciiTheme="minorHAnsi" w:hAnsiTheme="minorHAnsi"/>
                          <w:sz w:val="18"/>
                          <w:szCs w:val="18"/>
                        </w:rPr>
                      </w:pPr>
                      <w:proofErr w:type="spellStart"/>
                      <w:r w:rsidRPr="001A41F4">
                        <w:rPr>
                          <w:rFonts w:asciiTheme="minorHAnsi" w:hAnsiTheme="minorHAnsi"/>
                          <w:sz w:val="18"/>
                          <w:szCs w:val="18"/>
                        </w:rPr>
                        <w:t>Sofikitis</w:t>
                      </w:r>
                      <w:proofErr w:type="spellEnd"/>
                      <w:r w:rsidRPr="001A41F4">
                        <w:rPr>
                          <w:rFonts w:asciiTheme="minorHAnsi" w:hAnsiTheme="minorHAnsi"/>
                          <w:sz w:val="18"/>
                          <w:szCs w:val="18"/>
                        </w:rPr>
                        <w:t xml:space="preserve"> N et al. Effects of nicotine on sperm motility, membrane function and fertilizing capacity in vitro. </w:t>
                      </w:r>
                      <w:proofErr w:type="spellStart"/>
                      <w:r w:rsidRPr="001A41F4">
                        <w:rPr>
                          <w:rFonts w:asciiTheme="minorHAnsi" w:hAnsiTheme="minorHAnsi"/>
                          <w:sz w:val="18"/>
                          <w:szCs w:val="18"/>
                        </w:rPr>
                        <w:t>U</w:t>
                      </w:r>
                      <w:r>
                        <w:rPr>
                          <w:rFonts w:asciiTheme="minorHAnsi" w:hAnsiTheme="minorHAnsi"/>
                          <w:sz w:val="18"/>
                          <w:szCs w:val="18"/>
                        </w:rPr>
                        <w:t>rol</w:t>
                      </w:r>
                      <w:proofErr w:type="spellEnd"/>
                      <w:r>
                        <w:rPr>
                          <w:rFonts w:asciiTheme="minorHAnsi" w:hAnsiTheme="minorHAnsi"/>
                          <w:sz w:val="18"/>
                          <w:szCs w:val="18"/>
                        </w:rPr>
                        <w:t xml:space="preserve"> Res. 2000 Dec</w:t>
                      </w:r>
                      <w:proofErr w:type="gramStart"/>
                      <w:r>
                        <w:rPr>
                          <w:rFonts w:asciiTheme="minorHAnsi" w:hAnsiTheme="minorHAnsi"/>
                          <w:sz w:val="18"/>
                          <w:szCs w:val="18"/>
                        </w:rPr>
                        <w:t>;28</w:t>
                      </w:r>
                      <w:proofErr w:type="gramEnd"/>
                      <w:r>
                        <w:rPr>
                          <w:rFonts w:asciiTheme="minorHAnsi" w:hAnsiTheme="minorHAnsi"/>
                          <w:sz w:val="18"/>
                          <w:szCs w:val="18"/>
                        </w:rPr>
                        <w:t xml:space="preserve">(6):370-5. </w:t>
                      </w:r>
                    </w:p>
                  </w:txbxContent>
                </v:textbox>
                <w10:wrap anchorx="margin"/>
              </v:shape>
            </w:pict>
          </mc:Fallback>
        </mc:AlternateContent>
      </w:r>
      <w:r w:rsidR="001A41F4" w:rsidRPr="00DF2CC5">
        <w:rPr>
          <w:rFonts w:ascii="Calibri" w:eastAsia="Times New Roman" w:hAnsi="Calibri"/>
          <w:noProof/>
          <w:lang w:eastAsia="en-GB"/>
        </w:rPr>
        <w:drawing>
          <wp:anchor distT="0" distB="0" distL="114300" distR="114300" simplePos="0" relativeHeight="251658240" behindDoc="0" locked="0" layoutInCell="1" allowOverlap="1" wp14:anchorId="57E5F083" wp14:editId="0BAC653E">
            <wp:simplePos x="0" y="0"/>
            <wp:positionH relativeFrom="margin">
              <wp:posOffset>4218305</wp:posOffset>
            </wp:positionH>
            <wp:positionV relativeFrom="paragraph">
              <wp:posOffset>16510</wp:posOffset>
            </wp:positionV>
            <wp:extent cx="2440940" cy="1746250"/>
            <wp:effectExtent l="0" t="0" r="0" b="6350"/>
            <wp:wrapSquare wrapText="bothSides"/>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440940" cy="1746250"/>
                    </a:xfrm>
                    <a:prstGeom prst="rect">
                      <a:avLst/>
                    </a:prstGeom>
                  </pic:spPr>
                </pic:pic>
              </a:graphicData>
            </a:graphic>
            <wp14:sizeRelH relativeFrom="margin">
              <wp14:pctWidth>0</wp14:pctWidth>
            </wp14:sizeRelH>
            <wp14:sizeRelV relativeFrom="margin">
              <wp14:pctHeight>0</wp14:pctHeight>
            </wp14:sizeRelV>
          </wp:anchor>
        </w:drawing>
      </w:r>
      <w:r w:rsidR="007A07CF">
        <w:rPr>
          <w:rFonts w:ascii="Calibri" w:eastAsia="Times New Roman" w:hAnsi="Calibri"/>
        </w:rPr>
        <w:br w:type="page"/>
      </w:r>
      <w:r w:rsidR="001A41F4">
        <w:rPr>
          <w:rFonts w:eastAsia="Times New Roman"/>
          <w:b/>
          <w:bCs/>
          <w:color w:val="1F497D" w:themeColor="text2"/>
          <w:sz w:val="36"/>
          <w:szCs w:val="28"/>
        </w:rPr>
        <w:lastRenderedPageBreak/>
        <w:t>Benefits of Quitting Tobacco</w:t>
      </w:r>
    </w:p>
    <w:p w14:paraId="4A49459B" w14:textId="227CF076" w:rsidR="001A41F4" w:rsidRPr="0035622E" w:rsidRDefault="00C13924" w:rsidP="001A41F4">
      <w:pPr>
        <w:spacing w:before="0" w:after="200"/>
        <w:rPr>
          <w:rFonts w:asciiTheme="minorHAnsi" w:eastAsia="Times New Roman" w:hAnsiTheme="minorHAnsi"/>
        </w:rPr>
      </w:pPr>
      <w:r w:rsidRPr="00A76115">
        <w:rPr>
          <w:rFonts w:ascii="Calibri" w:eastAsia="Times New Roman" w:hAnsi="Calibri"/>
          <w:noProof/>
          <w:lang w:eastAsia="en-GB"/>
        </w:rPr>
        <w:drawing>
          <wp:anchor distT="0" distB="0" distL="114300" distR="114300" simplePos="0" relativeHeight="251815936" behindDoc="0" locked="0" layoutInCell="1" allowOverlap="1" wp14:anchorId="1D07704F" wp14:editId="4C4858F8">
            <wp:simplePos x="0" y="0"/>
            <wp:positionH relativeFrom="column">
              <wp:posOffset>3450560</wp:posOffset>
            </wp:positionH>
            <wp:positionV relativeFrom="paragraph">
              <wp:posOffset>209565</wp:posOffset>
            </wp:positionV>
            <wp:extent cx="2115316" cy="1547495"/>
            <wp:effectExtent l="0" t="0" r="151765" b="147955"/>
            <wp:wrapNone/>
            <wp:docPr id="32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2115316" cy="1547495"/>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76115">
        <w:rPr>
          <w:rFonts w:ascii="Calibri" w:eastAsia="Times New Roman" w:hAnsi="Calibri"/>
          <w:noProof/>
          <w:lang w:eastAsia="en-GB"/>
        </w:rPr>
        <w:drawing>
          <wp:anchor distT="0" distB="0" distL="114300" distR="114300" simplePos="0" relativeHeight="251813888" behindDoc="0" locked="0" layoutInCell="1" allowOverlap="1" wp14:anchorId="4D319B64" wp14:editId="2E2191F8">
            <wp:simplePos x="0" y="0"/>
            <wp:positionH relativeFrom="column">
              <wp:posOffset>1137684</wp:posOffset>
            </wp:positionH>
            <wp:positionV relativeFrom="paragraph">
              <wp:posOffset>209977</wp:posOffset>
            </wp:positionV>
            <wp:extent cx="1654857" cy="1574505"/>
            <wp:effectExtent l="0" t="0" r="154940" b="159385"/>
            <wp:wrapNone/>
            <wp:docPr id="32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1664061" cy="1583262"/>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A3C7F6" w14:textId="6BB307EF" w:rsidR="009F6C1D" w:rsidRDefault="009F6C1D" w:rsidP="0035622E">
      <w:pPr>
        <w:spacing w:before="0"/>
        <w:jc w:val="both"/>
        <w:rPr>
          <w:rFonts w:asciiTheme="minorHAnsi" w:hAnsiTheme="minorHAnsi"/>
        </w:rPr>
      </w:pPr>
    </w:p>
    <w:p w14:paraId="693AEA87" w14:textId="6680585B" w:rsidR="009F6C1D" w:rsidRDefault="009F6C1D" w:rsidP="0035622E">
      <w:pPr>
        <w:spacing w:before="0"/>
        <w:jc w:val="both"/>
        <w:rPr>
          <w:rFonts w:asciiTheme="minorHAnsi" w:hAnsiTheme="minorHAnsi"/>
        </w:rPr>
      </w:pPr>
    </w:p>
    <w:p w14:paraId="144425CC" w14:textId="0F7F1FF7" w:rsidR="009F6C1D" w:rsidRDefault="009F6C1D" w:rsidP="0035622E">
      <w:pPr>
        <w:spacing w:before="0"/>
        <w:jc w:val="both"/>
        <w:rPr>
          <w:rFonts w:asciiTheme="minorHAnsi" w:hAnsiTheme="minorHAnsi"/>
        </w:rPr>
      </w:pPr>
    </w:p>
    <w:p w14:paraId="156AB40A" w14:textId="6212C71B" w:rsidR="009F6C1D" w:rsidRDefault="009F6C1D" w:rsidP="0035622E">
      <w:pPr>
        <w:spacing w:before="0"/>
        <w:jc w:val="both"/>
        <w:rPr>
          <w:rFonts w:asciiTheme="minorHAnsi" w:hAnsiTheme="minorHAnsi"/>
        </w:rPr>
      </w:pPr>
    </w:p>
    <w:p w14:paraId="3989AE90" w14:textId="55D4D09B" w:rsidR="009F6C1D" w:rsidRDefault="009F6C1D" w:rsidP="0035622E">
      <w:pPr>
        <w:spacing w:before="0"/>
        <w:jc w:val="both"/>
        <w:rPr>
          <w:rFonts w:asciiTheme="minorHAnsi" w:hAnsiTheme="minorHAnsi"/>
        </w:rPr>
      </w:pPr>
    </w:p>
    <w:p w14:paraId="71FA965D" w14:textId="5C11843C" w:rsidR="009F6C1D" w:rsidRDefault="009F6C1D" w:rsidP="0035622E">
      <w:pPr>
        <w:spacing w:before="0"/>
        <w:jc w:val="both"/>
        <w:rPr>
          <w:rFonts w:asciiTheme="minorHAnsi" w:hAnsiTheme="minorHAnsi"/>
        </w:rPr>
      </w:pPr>
    </w:p>
    <w:p w14:paraId="367B3D3A" w14:textId="77777777" w:rsidR="009F6C1D" w:rsidRDefault="009F6C1D" w:rsidP="0035622E">
      <w:pPr>
        <w:spacing w:before="0"/>
        <w:jc w:val="both"/>
        <w:rPr>
          <w:rFonts w:asciiTheme="minorHAnsi" w:hAnsiTheme="minorHAnsi"/>
        </w:rPr>
      </w:pPr>
    </w:p>
    <w:p w14:paraId="30E89C9C" w14:textId="77777777" w:rsidR="009F6C1D" w:rsidRDefault="009F6C1D" w:rsidP="0035622E">
      <w:pPr>
        <w:spacing w:before="0"/>
        <w:jc w:val="both"/>
        <w:rPr>
          <w:rFonts w:asciiTheme="minorHAnsi" w:hAnsiTheme="minorHAnsi"/>
        </w:rPr>
      </w:pPr>
    </w:p>
    <w:p w14:paraId="450C09AD" w14:textId="0B7AF021" w:rsidR="0035622E" w:rsidRDefault="0035622E" w:rsidP="0035622E">
      <w:pPr>
        <w:spacing w:before="0"/>
        <w:jc w:val="both"/>
        <w:rPr>
          <w:rFonts w:asciiTheme="minorHAnsi" w:hAnsiTheme="minorHAnsi"/>
        </w:rPr>
      </w:pPr>
      <w:r w:rsidRPr="0035622E">
        <w:rPr>
          <w:rFonts w:asciiTheme="minorHAnsi" w:hAnsiTheme="minorHAnsi"/>
        </w:rPr>
        <w:t xml:space="preserve">It is good to ask your patient to think of some of the benefits that quitting will have for them and their families. If they come up with their own reasons, then they are more likely to remember these and this will motivate them to stick with their quit attempt even when they get tobacco cravings. </w:t>
      </w:r>
    </w:p>
    <w:p w14:paraId="6FE9E689" w14:textId="77777777" w:rsidR="009F6C1D" w:rsidRPr="0035622E" w:rsidRDefault="009F6C1D" w:rsidP="0035622E">
      <w:pPr>
        <w:spacing w:before="0"/>
        <w:jc w:val="both"/>
        <w:rPr>
          <w:rFonts w:asciiTheme="minorHAnsi" w:hAnsiTheme="minorHAnsi"/>
        </w:rPr>
      </w:pPr>
    </w:p>
    <w:p w14:paraId="79DC08B0" w14:textId="2CB98FD8" w:rsidR="0035622E" w:rsidRPr="0035622E" w:rsidRDefault="0035622E" w:rsidP="0035622E">
      <w:pPr>
        <w:spacing w:before="0"/>
        <w:jc w:val="both"/>
        <w:rPr>
          <w:rFonts w:asciiTheme="minorHAnsi" w:hAnsiTheme="minorHAnsi"/>
        </w:rPr>
      </w:pPr>
      <w:r w:rsidRPr="0035622E">
        <w:rPr>
          <w:rFonts w:asciiTheme="minorHAnsi" w:hAnsiTheme="minorHAnsi"/>
        </w:rPr>
        <w:t>Here are some benefits of quitting that have been found in research:</w:t>
      </w:r>
    </w:p>
    <w:p w14:paraId="63DF21F0" w14:textId="29F4AF85" w:rsidR="0035622E" w:rsidRPr="0035622E" w:rsidRDefault="0035622E" w:rsidP="0035622E">
      <w:pPr>
        <w:spacing w:before="0"/>
        <w:rPr>
          <w:rFonts w:asciiTheme="minorHAnsi" w:hAnsiTheme="minorHAnsi"/>
        </w:rPr>
      </w:pPr>
    </w:p>
    <w:p w14:paraId="18AC152B" w14:textId="1E2A6ED2" w:rsidR="009F6C1D" w:rsidRDefault="0035622E" w:rsidP="0035622E">
      <w:pPr>
        <w:spacing w:before="0"/>
        <w:contextualSpacing/>
        <w:rPr>
          <w:rFonts w:asciiTheme="minorHAnsi" w:hAnsiTheme="minorHAnsi"/>
        </w:rPr>
      </w:pPr>
      <w:r w:rsidRPr="009F6C1D">
        <w:rPr>
          <w:rFonts w:asciiTheme="minorHAnsi" w:hAnsiTheme="minorHAnsi"/>
          <w:b/>
        </w:rPr>
        <w:t>A smoke-free home protects the family</w:t>
      </w:r>
      <w:r w:rsidRPr="0035622E">
        <w:rPr>
          <w:rFonts w:asciiTheme="minorHAnsi" w:hAnsiTheme="minorHAnsi"/>
        </w:rPr>
        <w:t xml:space="preserve"> Breathing-in second-hand smoke increases the risk of lung cancer, heart disease and stroke. In children it doubles the risk of getting chest illnesses, including TB, pneumonia, ear infections, wheezing and asthma. Children exposed to second-hand smoke have 3 times the risk of getting lung cancer in later life, compared with children who live with non-smokers. </w:t>
      </w:r>
    </w:p>
    <w:p w14:paraId="658A1E95" w14:textId="1CB4D8C2" w:rsidR="0035622E" w:rsidRPr="009F6C1D" w:rsidRDefault="0035622E" w:rsidP="006E3060">
      <w:pPr>
        <w:spacing w:before="0"/>
        <w:ind w:left="142"/>
        <w:contextualSpacing/>
        <w:rPr>
          <w:rFonts w:asciiTheme="minorHAnsi" w:hAnsiTheme="minorHAnsi"/>
          <w:sz w:val="20"/>
        </w:rPr>
      </w:pPr>
      <w:r w:rsidRPr="009F6C1D">
        <w:rPr>
          <w:rFonts w:asciiTheme="minorHAnsi" w:hAnsiTheme="minorHAnsi"/>
          <w:sz w:val="20"/>
        </w:rPr>
        <w:t>Lim, Stephen S. et al. 2012. ‘A comparative risk assessment of burden of disease and injury attributable to 67 risk factors and risk factor clusters in 21 regions, 1990-2010: a systematic analysis for the Global Burden of Disease Study 2010’. The Lancet, 380(9859): 2224 - 2260.</w:t>
      </w:r>
    </w:p>
    <w:p w14:paraId="7EC42DAA" w14:textId="60E5ADBD" w:rsidR="0035622E" w:rsidRPr="009F6C1D" w:rsidRDefault="0035622E" w:rsidP="006E3060">
      <w:pPr>
        <w:spacing w:before="0"/>
        <w:ind w:left="142"/>
        <w:contextualSpacing/>
        <w:rPr>
          <w:rFonts w:asciiTheme="minorHAnsi" w:hAnsiTheme="minorHAnsi"/>
          <w:sz w:val="20"/>
        </w:rPr>
      </w:pPr>
      <w:r w:rsidRPr="009F6C1D">
        <w:rPr>
          <w:rFonts w:asciiTheme="minorHAnsi" w:hAnsiTheme="minorHAnsi"/>
          <w:sz w:val="20"/>
        </w:rPr>
        <w:t>Leung CC, Lam TH, Ho KS, et al. 2010. ‘Passive Smoking and Tuberculosis’. Arch Intern Med, 170(3):287-292. </w:t>
      </w:r>
    </w:p>
    <w:p w14:paraId="4718D668" w14:textId="1BFCD079" w:rsidR="0035622E" w:rsidRPr="0035622E" w:rsidRDefault="0035622E" w:rsidP="009F6C1D">
      <w:pPr>
        <w:spacing w:before="0"/>
        <w:rPr>
          <w:rFonts w:asciiTheme="minorHAnsi" w:hAnsiTheme="minorHAnsi"/>
        </w:rPr>
      </w:pPr>
    </w:p>
    <w:p w14:paraId="1EE6332B" w14:textId="4E702CE0" w:rsidR="0035622E" w:rsidRPr="0035622E" w:rsidRDefault="0035622E" w:rsidP="009F6C1D">
      <w:pPr>
        <w:spacing w:before="0"/>
        <w:contextualSpacing/>
        <w:rPr>
          <w:rFonts w:asciiTheme="minorHAnsi" w:hAnsiTheme="minorHAnsi"/>
        </w:rPr>
      </w:pPr>
      <w:r w:rsidRPr="0035622E">
        <w:rPr>
          <w:rFonts w:asciiTheme="minorHAnsi" w:hAnsiTheme="minorHAnsi"/>
        </w:rPr>
        <w:t xml:space="preserve">One year after stopping, the </w:t>
      </w:r>
      <w:r w:rsidRPr="0035622E">
        <w:rPr>
          <w:rFonts w:asciiTheme="minorHAnsi" w:hAnsiTheme="minorHAnsi"/>
          <w:b/>
          <w:bCs/>
        </w:rPr>
        <w:t>risk of a heart attack falls</w:t>
      </w:r>
      <w:r w:rsidRPr="0035622E">
        <w:rPr>
          <w:rFonts w:asciiTheme="minorHAnsi" w:hAnsiTheme="minorHAnsi"/>
        </w:rPr>
        <w:t xml:space="preserve"> to about half that of a smoker. Within 15 years the risk falls to a level similar to that of a person who has never smoked. </w:t>
      </w:r>
    </w:p>
    <w:p w14:paraId="0045B4DE" w14:textId="6E8FFBAD" w:rsidR="0035622E" w:rsidRPr="009F6C1D" w:rsidRDefault="0035622E" w:rsidP="006E3060">
      <w:pPr>
        <w:spacing w:before="0"/>
        <w:ind w:left="142"/>
        <w:contextualSpacing/>
        <w:rPr>
          <w:rFonts w:asciiTheme="minorHAnsi" w:hAnsiTheme="minorHAnsi"/>
          <w:sz w:val="20"/>
        </w:rPr>
      </w:pPr>
      <w:r w:rsidRPr="009F6C1D">
        <w:rPr>
          <w:rFonts w:asciiTheme="minorHAnsi" w:hAnsiTheme="minorHAnsi"/>
          <w:sz w:val="20"/>
        </w:rPr>
        <w:t xml:space="preserve">Centers for Disease Control and Prevention (CDC). The 2004 Surgeon General’s Report. The Health Consequences of Smoking: What it means to you. </w:t>
      </w:r>
      <w:hyperlink r:id="rId54" w:history="1">
        <w:r w:rsidRPr="009F6C1D">
          <w:rPr>
            <w:rStyle w:val="Hyperlink"/>
            <w:rFonts w:asciiTheme="minorHAnsi" w:hAnsiTheme="minorHAnsi"/>
            <w:color w:val="auto"/>
            <w:sz w:val="20"/>
          </w:rPr>
          <w:t>www.cdc.gov/tobacco/data_statistics/sgr/2004/pdfs/whatitmeanstoyou.pdf</w:t>
        </w:r>
      </w:hyperlink>
    </w:p>
    <w:p w14:paraId="0D385DA0" w14:textId="39F7E7F7" w:rsidR="0035622E" w:rsidRPr="0035622E" w:rsidRDefault="0035622E" w:rsidP="009F6C1D">
      <w:pPr>
        <w:spacing w:before="0"/>
        <w:contextualSpacing/>
        <w:rPr>
          <w:rFonts w:asciiTheme="minorHAnsi" w:hAnsiTheme="minorHAnsi"/>
        </w:rPr>
      </w:pPr>
    </w:p>
    <w:p w14:paraId="466C86B6" w14:textId="0C75EE52" w:rsidR="0035622E" w:rsidRPr="0035622E" w:rsidRDefault="0035622E" w:rsidP="009F6C1D">
      <w:pPr>
        <w:spacing w:before="0"/>
        <w:contextualSpacing/>
        <w:rPr>
          <w:rFonts w:asciiTheme="minorHAnsi" w:hAnsiTheme="minorHAnsi"/>
        </w:rPr>
      </w:pPr>
      <w:r w:rsidRPr="0035622E">
        <w:rPr>
          <w:rFonts w:asciiTheme="minorHAnsi" w:hAnsiTheme="minorHAnsi"/>
        </w:rPr>
        <w:t xml:space="preserve">If smokers quit before the age of 30 they can </w:t>
      </w:r>
      <w:r w:rsidRPr="0035622E">
        <w:rPr>
          <w:rFonts w:asciiTheme="minorHAnsi" w:hAnsiTheme="minorHAnsi"/>
          <w:b/>
          <w:bCs/>
        </w:rPr>
        <w:t>avoid almost all of the risk of lung cancer</w:t>
      </w:r>
      <w:r w:rsidRPr="0035622E">
        <w:rPr>
          <w:rFonts w:asciiTheme="minorHAnsi" w:hAnsiTheme="minorHAnsi"/>
        </w:rPr>
        <w:t xml:space="preserve"> attributable to smoking. Quitting smoking by the age of 30 </w:t>
      </w:r>
      <w:r w:rsidRPr="0035622E">
        <w:rPr>
          <w:rFonts w:asciiTheme="minorHAnsi" w:hAnsiTheme="minorHAnsi"/>
          <w:b/>
          <w:bCs/>
        </w:rPr>
        <w:t>adds 10 years to life</w:t>
      </w:r>
      <w:r w:rsidRPr="0035622E">
        <w:rPr>
          <w:rFonts w:asciiTheme="minorHAnsi" w:hAnsiTheme="minorHAnsi"/>
        </w:rPr>
        <w:t xml:space="preserve">. Quitting at 60 </w:t>
      </w:r>
      <w:r w:rsidRPr="0035622E">
        <w:rPr>
          <w:rFonts w:asciiTheme="minorHAnsi" w:hAnsiTheme="minorHAnsi"/>
          <w:b/>
          <w:bCs/>
        </w:rPr>
        <w:t>adds three years to their life</w:t>
      </w:r>
      <w:r w:rsidRPr="0035622E">
        <w:rPr>
          <w:rFonts w:asciiTheme="minorHAnsi" w:hAnsiTheme="minorHAnsi"/>
        </w:rPr>
        <w:t>.</w:t>
      </w:r>
    </w:p>
    <w:p w14:paraId="4C78D630" w14:textId="41594D56" w:rsidR="0035622E" w:rsidRPr="009F6C1D" w:rsidRDefault="0035622E" w:rsidP="006E3060">
      <w:pPr>
        <w:spacing w:before="0"/>
        <w:ind w:left="142"/>
        <w:contextualSpacing/>
        <w:rPr>
          <w:rFonts w:asciiTheme="minorHAnsi" w:hAnsiTheme="minorHAnsi"/>
          <w:sz w:val="20"/>
        </w:rPr>
      </w:pPr>
      <w:r w:rsidRPr="009F6C1D">
        <w:rPr>
          <w:rFonts w:asciiTheme="minorHAnsi" w:hAnsiTheme="minorHAnsi"/>
          <w:sz w:val="20"/>
        </w:rPr>
        <w:t>Doll R et al. Mortality in relation to smoking: 50 years’ observations on male British doctors. British Medical Jounal, 2004; 328: 1519.</w:t>
      </w:r>
    </w:p>
    <w:p w14:paraId="78002F7C" w14:textId="31617C6A" w:rsidR="007A07CF" w:rsidRPr="0035622E" w:rsidRDefault="00C13924" w:rsidP="001A41F4">
      <w:pPr>
        <w:spacing w:before="0" w:after="200"/>
        <w:rPr>
          <w:rFonts w:asciiTheme="minorHAnsi" w:eastAsia="Times New Roman" w:hAnsiTheme="minorHAnsi"/>
        </w:rPr>
      </w:pPr>
      <w:r w:rsidRPr="00A76115">
        <w:rPr>
          <w:rFonts w:ascii="Calibri" w:eastAsia="Times New Roman" w:hAnsi="Calibri"/>
          <w:noProof/>
          <w:lang w:eastAsia="en-GB"/>
        </w:rPr>
        <w:drawing>
          <wp:anchor distT="0" distB="0" distL="114300" distR="114300" simplePos="0" relativeHeight="251820032" behindDoc="0" locked="0" layoutInCell="1" allowOverlap="1" wp14:anchorId="4BE5053D" wp14:editId="24FF909A">
            <wp:simplePos x="0" y="0"/>
            <wp:positionH relativeFrom="column">
              <wp:posOffset>3795395</wp:posOffset>
            </wp:positionH>
            <wp:positionV relativeFrom="paragraph">
              <wp:posOffset>196215</wp:posOffset>
            </wp:positionV>
            <wp:extent cx="1966595" cy="1562735"/>
            <wp:effectExtent l="0" t="0" r="147955" b="151765"/>
            <wp:wrapNone/>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1966595" cy="1562735"/>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76115">
        <w:rPr>
          <w:rFonts w:ascii="Calibri" w:eastAsia="Times New Roman" w:hAnsi="Calibri"/>
          <w:noProof/>
          <w:lang w:eastAsia="en-GB"/>
        </w:rPr>
        <w:drawing>
          <wp:anchor distT="0" distB="0" distL="114300" distR="114300" simplePos="0" relativeHeight="251817984" behindDoc="0" locked="0" layoutInCell="1" allowOverlap="1" wp14:anchorId="64D71C42" wp14:editId="6013A96A">
            <wp:simplePos x="0" y="0"/>
            <wp:positionH relativeFrom="margin">
              <wp:posOffset>850605</wp:posOffset>
            </wp:positionH>
            <wp:positionV relativeFrom="paragraph">
              <wp:posOffset>73822</wp:posOffset>
            </wp:positionV>
            <wp:extent cx="1307805" cy="1831757"/>
            <wp:effectExtent l="0" t="0" r="159385" b="149860"/>
            <wp:wrapNone/>
            <wp:docPr id="32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6" cstate="email">
                      <a:extLst>
                        <a:ext uri="{28A0092B-C50C-407E-A947-70E740481C1C}">
                          <a14:useLocalDpi xmlns:a14="http://schemas.microsoft.com/office/drawing/2010/main"/>
                        </a:ext>
                      </a:extLst>
                    </a:blip>
                    <a:srcRect/>
                    <a:stretch/>
                  </pic:blipFill>
                  <pic:spPr>
                    <a:xfrm>
                      <a:off x="0" y="0"/>
                      <a:ext cx="1307805" cy="1831757"/>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A0D50E" w14:textId="06C0E6C3" w:rsidR="0035622E" w:rsidRPr="0035622E" w:rsidRDefault="0035622E" w:rsidP="001A41F4">
      <w:pPr>
        <w:spacing w:before="0" w:after="200"/>
        <w:rPr>
          <w:rFonts w:asciiTheme="minorHAnsi" w:eastAsia="Times New Roman" w:hAnsiTheme="minorHAnsi"/>
        </w:rPr>
      </w:pPr>
    </w:p>
    <w:p w14:paraId="3A2AA2A1" w14:textId="7FFAA0EF" w:rsidR="007A07CF" w:rsidRDefault="007A07CF" w:rsidP="005F1869">
      <w:pPr>
        <w:spacing w:before="0" w:after="200"/>
        <w:rPr>
          <w:rFonts w:ascii="Calibri" w:eastAsia="Times New Roman" w:hAnsi="Calibri"/>
        </w:rPr>
      </w:pPr>
      <w:r>
        <w:rPr>
          <w:rFonts w:ascii="Calibri" w:eastAsia="Times New Roman" w:hAnsi="Calibri"/>
        </w:rPr>
        <w:br w:type="page"/>
      </w:r>
    </w:p>
    <w:p w14:paraId="10ADDAA0" w14:textId="77777777" w:rsidR="005F1869" w:rsidRPr="008E7B9B" w:rsidRDefault="005204F7" w:rsidP="005F1869">
      <w:pPr>
        <w:pStyle w:val="Heading1"/>
      </w:pPr>
      <w:bookmarkStart w:id="10" w:name="_Toc473639872"/>
      <w:r>
        <w:t xml:space="preserve">Delivering the </w:t>
      </w:r>
      <w:r w:rsidR="005F1869">
        <w:t>Flipbook Messages</w:t>
      </w:r>
      <w:bookmarkEnd w:id="10"/>
    </w:p>
    <w:p w14:paraId="25B965A2" w14:textId="77777777" w:rsidR="00B4086C" w:rsidRDefault="00BB3162" w:rsidP="00F16F32">
      <w:pPr>
        <w:pStyle w:val="Heading2"/>
      </w:pPr>
      <w:bookmarkStart w:id="11" w:name="_Toc473639873"/>
      <w:r w:rsidRPr="00B764C3">
        <w:t>Before You Begin</w:t>
      </w:r>
      <w:bookmarkEnd w:id="11"/>
    </w:p>
    <w:p w14:paraId="738485B1" w14:textId="547CB345" w:rsidR="00B764C3" w:rsidRPr="009F6C1D" w:rsidRDefault="00B764C3" w:rsidP="00B4086C">
      <w:pPr>
        <w:spacing w:before="0"/>
        <w:rPr>
          <w:rFonts w:ascii="Calibri" w:hAnsi="Calibri"/>
          <w:u w:val="single"/>
        </w:rPr>
      </w:pPr>
      <w:r w:rsidRPr="009F6C1D">
        <w:rPr>
          <w:rFonts w:ascii="Calibri" w:hAnsi="Calibri"/>
          <w:u w:val="single"/>
        </w:rPr>
        <w:t>When a Patient Comes to You:</w:t>
      </w:r>
    </w:p>
    <w:p w14:paraId="6ED71C74" w14:textId="3CFD8ED7" w:rsidR="00B764C3" w:rsidRPr="009F6C1D" w:rsidRDefault="00B764C3" w:rsidP="00AF3983">
      <w:pPr>
        <w:pStyle w:val="ListParagraph"/>
        <w:numPr>
          <w:ilvl w:val="0"/>
          <w:numId w:val="16"/>
        </w:numPr>
        <w:rPr>
          <w:rFonts w:ascii="Calibri" w:hAnsi="Calibri"/>
          <w:sz w:val="24"/>
          <w:szCs w:val="24"/>
        </w:rPr>
      </w:pPr>
      <w:r w:rsidRPr="009F6C1D">
        <w:rPr>
          <w:rFonts w:ascii="Calibri" w:hAnsi="Calibri"/>
          <w:sz w:val="24"/>
          <w:szCs w:val="24"/>
        </w:rPr>
        <w:t>They might be scared after just receiving a diagnosis.</w:t>
      </w:r>
    </w:p>
    <w:p w14:paraId="2527F751" w14:textId="311A6679" w:rsidR="00B764C3" w:rsidRPr="009F6C1D" w:rsidRDefault="00B764C3" w:rsidP="00AF3983">
      <w:pPr>
        <w:pStyle w:val="ListParagraph"/>
        <w:numPr>
          <w:ilvl w:val="0"/>
          <w:numId w:val="16"/>
        </w:numPr>
        <w:rPr>
          <w:rFonts w:ascii="Calibri" w:hAnsi="Calibri"/>
          <w:sz w:val="24"/>
          <w:szCs w:val="24"/>
        </w:rPr>
      </w:pPr>
      <w:r w:rsidRPr="009F6C1D">
        <w:rPr>
          <w:rFonts w:ascii="Calibri" w:hAnsi="Calibri"/>
          <w:sz w:val="24"/>
          <w:szCs w:val="24"/>
        </w:rPr>
        <w:t>Because of this they might be silent, frustrated, or in another emotional state.</w:t>
      </w:r>
      <w:r w:rsidR="00B0706F" w:rsidRPr="009F6C1D">
        <w:rPr>
          <w:rFonts w:ascii="Calibri" w:hAnsi="Calibri"/>
          <w:sz w:val="24"/>
          <w:szCs w:val="24"/>
        </w:rPr>
        <w:t xml:space="preserve"> They may find it hard to concentrate and remember what you tell them. If they have a friend or family member with them, they can support the patient.</w:t>
      </w:r>
    </w:p>
    <w:p w14:paraId="272D790D" w14:textId="6DD71BA7" w:rsidR="00B764C3" w:rsidRPr="009F6C1D" w:rsidRDefault="00B764C3" w:rsidP="00AF3983">
      <w:pPr>
        <w:pStyle w:val="ListParagraph"/>
        <w:numPr>
          <w:ilvl w:val="0"/>
          <w:numId w:val="16"/>
        </w:numPr>
        <w:spacing w:after="0"/>
        <w:ind w:left="357" w:hanging="357"/>
        <w:rPr>
          <w:rFonts w:ascii="Calibri" w:hAnsi="Calibri"/>
          <w:sz w:val="24"/>
          <w:szCs w:val="24"/>
        </w:rPr>
      </w:pPr>
      <w:r w:rsidRPr="009F6C1D">
        <w:rPr>
          <w:rFonts w:ascii="Calibri" w:hAnsi="Calibri"/>
          <w:sz w:val="24"/>
          <w:szCs w:val="24"/>
        </w:rPr>
        <w:t>You might have seen many patients before this person</w:t>
      </w:r>
      <w:r w:rsidR="00B0706F" w:rsidRPr="009F6C1D">
        <w:rPr>
          <w:rFonts w:ascii="Calibri" w:hAnsi="Calibri"/>
          <w:sz w:val="24"/>
          <w:szCs w:val="24"/>
        </w:rPr>
        <w:t xml:space="preserve"> and</w:t>
      </w:r>
      <w:r w:rsidRPr="009F6C1D">
        <w:rPr>
          <w:rFonts w:ascii="Calibri" w:hAnsi="Calibri"/>
          <w:sz w:val="24"/>
          <w:szCs w:val="24"/>
        </w:rPr>
        <w:t xml:space="preserve"> tired after a long day</w:t>
      </w:r>
      <w:r w:rsidR="00B0706F" w:rsidRPr="009F6C1D">
        <w:rPr>
          <w:rFonts w:ascii="Calibri" w:hAnsi="Calibri"/>
          <w:sz w:val="24"/>
          <w:szCs w:val="24"/>
        </w:rPr>
        <w:t xml:space="preserve">. This is why the flipbook can help to remind you </w:t>
      </w:r>
      <w:r w:rsidR="00E06DAE" w:rsidRPr="009F6C1D">
        <w:rPr>
          <w:rFonts w:ascii="Calibri" w:hAnsi="Calibri"/>
          <w:sz w:val="24"/>
          <w:szCs w:val="24"/>
        </w:rPr>
        <w:t xml:space="preserve">of </w:t>
      </w:r>
      <w:r w:rsidR="00B0706F" w:rsidRPr="009F6C1D">
        <w:rPr>
          <w:rFonts w:ascii="Calibri" w:hAnsi="Calibri"/>
          <w:sz w:val="24"/>
          <w:szCs w:val="24"/>
        </w:rPr>
        <w:t>the key messages to convey to the patient.</w:t>
      </w:r>
    </w:p>
    <w:p w14:paraId="5921D478" w14:textId="77777777" w:rsidR="00B4086C" w:rsidRPr="009F6C1D" w:rsidRDefault="00B4086C" w:rsidP="00B4086C">
      <w:pPr>
        <w:spacing w:before="0"/>
        <w:rPr>
          <w:rFonts w:ascii="Calibri" w:hAnsi="Calibri"/>
        </w:rPr>
      </w:pPr>
    </w:p>
    <w:p w14:paraId="5A83B3D5" w14:textId="2423E55A" w:rsidR="008A23EB" w:rsidRPr="009F6C1D" w:rsidRDefault="008A23EB" w:rsidP="00B4086C">
      <w:pPr>
        <w:spacing w:before="0"/>
        <w:rPr>
          <w:rFonts w:ascii="Calibri" w:hAnsi="Calibri"/>
          <w:u w:val="single"/>
        </w:rPr>
      </w:pPr>
      <w:r w:rsidRPr="009F6C1D">
        <w:rPr>
          <w:rFonts w:ascii="Calibri" w:hAnsi="Calibri"/>
          <w:u w:val="single"/>
        </w:rPr>
        <w:t>Building Rapport and Being an ‘Active Listener’</w:t>
      </w:r>
    </w:p>
    <w:p w14:paraId="214A9645" w14:textId="77777777" w:rsidR="00DC11EB" w:rsidRPr="009F6C1D" w:rsidRDefault="00E06DAE" w:rsidP="00B4086C">
      <w:pPr>
        <w:spacing w:before="0"/>
        <w:rPr>
          <w:rFonts w:ascii="Calibri" w:hAnsi="Calibri"/>
        </w:rPr>
      </w:pPr>
      <w:r w:rsidRPr="009F6C1D">
        <w:rPr>
          <w:rFonts w:ascii="Calibri" w:hAnsi="Calibri"/>
        </w:rPr>
        <w:t xml:space="preserve">Building rapport with your patient is vital. A good, open, trusting relationship between you and your patient will help them to understand how best to </w:t>
      </w:r>
      <w:r w:rsidR="00DC11EB" w:rsidRPr="009F6C1D">
        <w:rPr>
          <w:rFonts w:ascii="Calibri" w:hAnsi="Calibri"/>
        </w:rPr>
        <w:t>get better from their TB. It will also mean they are more likely to tell you honestly about their tobacco use, and you can then help them to quit. Being an ‘active listener’ is key to building rapport with your patient. Here are some tips:</w:t>
      </w:r>
    </w:p>
    <w:p w14:paraId="56DE782C" w14:textId="77777777" w:rsidR="008A23EB" w:rsidRPr="009F6C1D" w:rsidRDefault="008A23EB" w:rsidP="00B4086C">
      <w:pPr>
        <w:spacing w:before="0"/>
        <w:rPr>
          <w:rFonts w:ascii="Calibri" w:hAnsi="Calibri"/>
          <w:b/>
          <w:bCs/>
        </w:rPr>
      </w:pPr>
      <w:r w:rsidRPr="009F6C1D">
        <w:rPr>
          <w:rFonts w:ascii="Calibri" w:hAnsi="Calibri"/>
          <w:b/>
          <w:bCs/>
        </w:rPr>
        <w:t>1. Pay Attention</w:t>
      </w:r>
    </w:p>
    <w:p w14:paraId="2FB51969" w14:textId="77777777" w:rsidR="008A23EB" w:rsidRPr="009F6C1D" w:rsidRDefault="008A23EB" w:rsidP="00AF3983">
      <w:pPr>
        <w:numPr>
          <w:ilvl w:val="0"/>
          <w:numId w:val="9"/>
        </w:numPr>
        <w:spacing w:before="0"/>
        <w:rPr>
          <w:rFonts w:ascii="Calibri" w:hAnsi="Calibri"/>
        </w:rPr>
      </w:pPr>
      <w:r w:rsidRPr="009F6C1D">
        <w:rPr>
          <w:rFonts w:ascii="Calibri" w:hAnsi="Calibri"/>
        </w:rPr>
        <w:t>Look at the speaker directly.</w:t>
      </w:r>
    </w:p>
    <w:p w14:paraId="519C9A6C" w14:textId="77777777" w:rsidR="008A23EB" w:rsidRPr="009F6C1D" w:rsidRDefault="008A23EB" w:rsidP="00AF3983">
      <w:pPr>
        <w:numPr>
          <w:ilvl w:val="0"/>
          <w:numId w:val="9"/>
        </w:numPr>
        <w:spacing w:before="0"/>
        <w:rPr>
          <w:rFonts w:ascii="Calibri" w:hAnsi="Calibri"/>
        </w:rPr>
      </w:pPr>
      <w:r w:rsidRPr="009F6C1D">
        <w:rPr>
          <w:rFonts w:ascii="Calibri" w:hAnsi="Calibri"/>
        </w:rPr>
        <w:t>Put aside distracting thoughts.</w:t>
      </w:r>
    </w:p>
    <w:p w14:paraId="7FDD13CC" w14:textId="77777777" w:rsidR="008A23EB" w:rsidRPr="009F6C1D" w:rsidRDefault="008A23EB" w:rsidP="00AF3983">
      <w:pPr>
        <w:numPr>
          <w:ilvl w:val="0"/>
          <w:numId w:val="9"/>
        </w:numPr>
        <w:spacing w:before="0"/>
        <w:rPr>
          <w:rFonts w:ascii="Calibri" w:hAnsi="Calibri"/>
        </w:rPr>
      </w:pPr>
      <w:r w:rsidRPr="009F6C1D">
        <w:rPr>
          <w:rFonts w:ascii="Calibri" w:hAnsi="Calibri"/>
        </w:rPr>
        <w:t>Avoid being distracted by other things and conversations going on in the facility.</w:t>
      </w:r>
    </w:p>
    <w:p w14:paraId="5F4D6EE5" w14:textId="77777777" w:rsidR="008A23EB" w:rsidRPr="009F6C1D" w:rsidRDefault="008A23EB" w:rsidP="00B4086C">
      <w:pPr>
        <w:spacing w:before="0"/>
        <w:rPr>
          <w:rFonts w:ascii="Calibri" w:hAnsi="Calibri"/>
          <w:b/>
          <w:bCs/>
        </w:rPr>
      </w:pPr>
      <w:r w:rsidRPr="009F6C1D">
        <w:rPr>
          <w:rFonts w:ascii="Calibri" w:hAnsi="Calibri"/>
          <w:b/>
          <w:bCs/>
        </w:rPr>
        <w:t>2. Show That You're Listening</w:t>
      </w:r>
    </w:p>
    <w:p w14:paraId="38A435B6" w14:textId="77777777" w:rsidR="008A23EB" w:rsidRPr="009F6C1D" w:rsidRDefault="008A23EB" w:rsidP="00AF3983">
      <w:pPr>
        <w:numPr>
          <w:ilvl w:val="0"/>
          <w:numId w:val="10"/>
        </w:numPr>
        <w:spacing w:before="0"/>
        <w:rPr>
          <w:rFonts w:ascii="Calibri" w:hAnsi="Calibri"/>
        </w:rPr>
      </w:pPr>
      <w:r w:rsidRPr="009F6C1D">
        <w:rPr>
          <w:rFonts w:ascii="Calibri" w:hAnsi="Calibri"/>
        </w:rPr>
        <w:t>Nod occasionally.</w:t>
      </w:r>
    </w:p>
    <w:p w14:paraId="0EAD5DE3" w14:textId="77777777" w:rsidR="008A23EB" w:rsidRPr="009F6C1D" w:rsidRDefault="008A23EB" w:rsidP="00AF3983">
      <w:pPr>
        <w:numPr>
          <w:ilvl w:val="0"/>
          <w:numId w:val="10"/>
        </w:numPr>
        <w:spacing w:before="0"/>
        <w:rPr>
          <w:rFonts w:ascii="Calibri" w:hAnsi="Calibri"/>
        </w:rPr>
      </w:pPr>
      <w:r w:rsidRPr="009F6C1D">
        <w:rPr>
          <w:rFonts w:ascii="Calibri" w:hAnsi="Calibri"/>
        </w:rPr>
        <w:t>Smile and use other facial expressions.</w:t>
      </w:r>
    </w:p>
    <w:p w14:paraId="2BF78DFB" w14:textId="77777777" w:rsidR="008A23EB" w:rsidRPr="009F6C1D" w:rsidRDefault="008A23EB" w:rsidP="00AF3983">
      <w:pPr>
        <w:numPr>
          <w:ilvl w:val="0"/>
          <w:numId w:val="10"/>
        </w:numPr>
        <w:spacing w:before="0"/>
        <w:rPr>
          <w:rFonts w:ascii="Calibri" w:hAnsi="Calibri"/>
        </w:rPr>
      </w:pPr>
      <w:r w:rsidRPr="009F6C1D">
        <w:rPr>
          <w:rFonts w:ascii="Calibri" w:hAnsi="Calibri"/>
        </w:rPr>
        <w:t>Note your posture and make sure it is open and inviting.</w:t>
      </w:r>
    </w:p>
    <w:p w14:paraId="530E98B8" w14:textId="77777777" w:rsidR="008A23EB" w:rsidRPr="009F6C1D" w:rsidRDefault="008A23EB" w:rsidP="00AF3983">
      <w:pPr>
        <w:numPr>
          <w:ilvl w:val="0"/>
          <w:numId w:val="10"/>
        </w:numPr>
        <w:spacing w:before="0"/>
        <w:rPr>
          <w:rFonts w:ascii="Calibri" w:hAnsi="Calibri"/>
        </w:rPr>
      </w:pPr>
      <w:r w:rsidRPr="009F6C1D">
        <w:rPr>
          <w:rFonts w:ascii="Calibri" w:hAnsi="Calibri"/>
        </w:rPr>
        <w:t>Encourage the speaker to continue with small verbal comments like “yes“ and “uh huh”.</w:t>
      </w:r>
    </w:p>
    <w:p w14:paraId="7205B012" w14:textId="77777777" w:rsidR="008A23EB" w:rsidRPr="009F6C1D" w:rsidRDefault="008A23EB" w:rsidP="00B4086C">
      <w:pPr>
        <w:spacing w:before="0"/>
        <w:rPr>
          <w:rFonts w:ascii="Calibri" w:hAnsi="Calibri"/>
          <w:b/>
          <w:bCs/>
        </w:rPr>
      </w:pPr>
      <w:r w:rsidRPr="009F6C1D">
        <w:rPr>
          <w:rFonts w:ascii="Calibri" w:hAnsi="Calibri"/>
          <w:b/>
          <w:bCs/>
        </w:rPr>
        <w:t>3. Provide Feedback</w:t>
      </w:r>
    </w:p>
    <w:p w14:paraId="5F408B96" w14:textId="77777777" w:rsidR="008A23EB" w:rsidRPr="009F6C1D" w:rsidRDefault="008A23EB" w:rsidP="00AF3983">
      <w:pPr>
        <w:numPr>
          <w:ilvl w:val="0"/>
          <w:numId w:val="11"/>
        </w:numPr>
        <w:spacing w:before="0"/>
        <w:rPr>
          <w:rFonts w:ascii="Calibri" w:hAnsi="Calibri"/>
        </w:rPr>
      </w:pPr>
      <w:r w:rsidRPr="009F6C1D">
        <w:rPr>
          <w:rFonts w:ascii="Calibri" w:hAnsi="Calibri"/>
        </w:rPr>
        <w:t>Reflect what has been said by paraphrasing. "What I'm hearing is…..," and "Sounds like you are saying…..," are great ways to show you have heard what someone said.</w:t>
      </w:r>
    </w:p>
    <w:p w14:paraId="67C1D71D" w14:textId="1EE9D33B" w:rsidR="008A23EB" w:rsidRPr="009F6C1D" w:rsidRDefault="008A23EB" w:rsidP="00B4086C">
      <w:pPr>
        <w:spacing w:before="0"/>
        <w:rPr>
          <w:rFonts w:ascii="Calibri" w:hAnsi="Calibri"/>
        </w:rPr>
      </w:pPr>
      <w:r w:rsidRPr="009F6C1D">
        <w:rPr>
          <w:rFonts w:ascii="Calibri" w:hAnsi="Calibri"/>
        </w:rPr>
        <w:t>Ask questions to clarify certain points. "What do you mean when you say…...?" "Is this what you mean……?” Summarize the speaker's comments periodically.</w:t>
      </w:r>
    </w:p>
    <w:p w14:paraId="037D6C08" w14:textId="42118869" w:rsidR="008A23EB" w:rsidRPr="009F6C1D" w:rsidRDefault="008A23EB" w:rsidP="00B4086C">
      <w:pPr>
        <w:spacing w:before="0"/>
        <w:rPr>
          <w:rFonts w:asciiTheme="minorHAnsi" w:hAnsiTheme="minorHAnsi"/>
          <w:b/>
        </w:rPr>
      </w:pPr>
      <w:r w:rsidRPr="009F6C1D">
        <w:rPr>
          <w:rFonts w:asciiTheme="minorHAnsi" w:hAnsiTheme="minorHAnsi"/>
          <w:b/>
        </w:rPr>
        <w:t>4. Respond Appropriately</w:t>
      </w:r>
    </w:p>
    <w:p w14:paraId="2F6E428D" w14:textId="77777777" w:rsidR="008A23EB" w:rsidRPr="009F6C1D" w:rsidRDefault="008A23EB" w:rsidP="00AF3983">
      <w:pPr>
        <w:numPr>
          <w:ilvl w:val="0"/>
          <w:numId w:val="12"/>
        </w:numPr>
        <w:shd w:val="clear" w:color="auto" w:fill="FBFBFB"/>
        <w:spacing w:before="0"/>
        <w:ind w:left="334"/>
        <w:textAlignment w:val="baseline"/>
        <w:rPr>
          <w:rFonts w:asciiTheme="minorHAnsi" w:eastAsia="Times New Roman" w:hAnsiTheme="minorHAnsi"/>
          <w:color w:val="333333"/>
          <w:lang w:eastAsia="en-GB"/>
        </w:rPr>
      </w:pPr>
      <w:r w:rsidRPr="009F6C1D">
        <w:rPr>
          <w:rFonts w:asciiTheme="minorHAnsi" w:eastAsia="Times New Roman" w:hAnsiTheme="minorHAnsi"/>
          <w:color w:val="333333"/>
          <w:lang w:eastAsia="en-GB"/>
        </w:rPr>
        <w:t>Allow the speaker to finish each point before asking questions.</w:t>
      </w:r>
    </w:p>
    <w:p w14:paraId="33FBDB83" w14:textId="77777777" w:rsidR="008A23EB" w:rsidRPr="009F6C1D" w:rsidRDefault="008A23EB" w:rsidP="00AF3983">
      <w:pPr>
        <w:numPr>
          <w:ilvl w:val="0"/>
          <w:numId w:val="12"/>
        </w:numPr>
        <w:shd w:val="clear" w:color="auto" w:fill="FBFBFB"/>
        <w:spacing w:before="0"/>
        <w:ind w:left="334"/>
        <w:textAlignment w:val="baseline"/>
        <w:rPr>
          <w:rFonts w:asciiTheme="minorHAnsi" w:eastAsia="Times New Roman" w:hAnsiTheme="minorHAnsi"/>
          <w:color w:val="333333"/>
          <w:lang w:eastAsia="en-GB"/>
        </w:rPr>
      </w:pPr>
      <w:r w:rsidRPr="009F6C1D">
        <w:rPr>
          <w:rFonts w:asciiTheme="minorHAnsi" w:eastAsia="Times New Roman" w:hAnsiTheme="minorHAnsi"/>
          <w:color w:val="333333"/>
          <w:lang w:eastAsia="en-GB"/>
        </w:rPr>
        <w:t>Don't interrupt with counter arguments.</w:t>
      </w:r>
    </w:p>
    <w:p w14:paraId="4AAD9D54" w14:textId="77777777" w:rsidR="008A23EB" w:rsidRPr="009F6C1D" w:rsidRDefault="008A23EB" w:rsidP="00AF3983">
      <w:pPr>
        <w:numPr>
          <w:ilvl w:val="0"/>
          <w:numId w:val="12"/>
        </w:numPr>
        <w:shd w:val="clear" w:color="auto" w:fill="FBFBFB"/>
        <w:spacing w:before="0"/>
        <w:textAlignment w:val="baseline"/>
        <w:rPr>
          <w:rFonts w:asciiTheme="minorHAnsi" w:eastAsia="Times New Roman" w:hAnsiTheme="minorHAnsi"/>
          <w:color w:val="333333"/>
          <w:lang w:eastAsia="en-GB"/>
        </w:rPr>
      </w:pPr>
      <w:r w:rsidRPr="009F6C1D">
        <w:rPr>
          <w:rFonts w:asciiTheme="minorHAnsi" w:eastAsia="Times New Roman" w:hAnsiTheme="minorHAnsi"/>
          <w:color w:val="333333"/>
          <w:lang w:eastAsia="en-GB"/>
        </w:rPr>
        <w:t>Be candid, open, and honest in your response.</w:t>
      </w:r>
    </w:p>
    <w:p w14:paraId="01798CC4" w14:textId="77777777" w:rsidR="008A23EB" w:rsidRPr="009F6C1D" w:rsidRDefault="008A23EB" w:rsidP="00AF3983">
      <w:pPr>
        <w:numPr>
          <w:ilvl w:val="0"/>
          <w:numId w:val="12"/>
        </w:numPr>
        <w:shd w:val="clear" w:color="auto" w:fill="FBFBFB"/>
        <w:spacing w:before="0"/>
        <w:textAlignment w:val="baseline"/>
        <w:rPr>
          <w:rFonts w:asciiTheme="minorHAnsi" w:eastAsia="Times New Roman" w:hAnsiTheme="minorHAnsi"/>
          <w:color w:val="333333"/>
          <w:lang w:eastAsia="en-GB"/>
        </w:rPr>
      </w:pPr>
      <w:r w:rsidRPr="009F6C1D">
        <w:rPr>
          <w:rFonts w:asciiTheme="minorHAnsi" w:eastAsia="Times New Roman" w:hAnsiTheme="minorHAnsi"/>
          <w:color w:val="333333"/>
          <w:lang w:eastAsia="en-GB"/>
        </w:rPr>
        <w:t>Assert your opinions respectfully.</w:t>
      </w:r>
    </w:p>
    <w:p w14:paraId="3550C387" w14:textId="77777777" w:rsidR="00B4086C" w:rsidRPr="009F6C1D" w:rsidRDefault="008A23EB" w:rsidP="00AF3983">
      <w:pPr>
        <w:numPr>
          <w:ilvl w:val="0"/>
          <w:numId w:val="12"/>
        </w:numPr>
        <w:shd w:val="clear" w:color="auto" w:fill="FBFBFB"/>
        <w:spacing w:before="0"/>
        <w:textAlignment w:val="baseline"/>
        <w:rPr>
          <w:rFonts w:asciiTheme="minorHAnsi" w:eastAsia="Times New Roman" w:hAnsiTheme="minorHAnsi"/>
          <w:color w:val="333333"/>
          <w:lang w:eastAsia="en-GB"/>
        </w:rPr>
      </w:pPr>
      <w:r w:rsidRPr="009F6C1D">
        <w:rPr>
          <w:rFonts w:asciiTheme="minorHAnsi" w:eastAsia="Times New Roman" w:hAnsiTheme="minorHAnsi"/>
          <w:color w:val="333333"/>
          <w:lang w:eastAsia="en-GB"/>
        </w:rPr>
        <w:t>Treat the other person in a way that you think he or she would want to be treated</w:t>
      </w:r>
    </w:p>
    <w:p w14:paraId="6C010372" w14:textId="7B01710A" w:rsidR="00E06DAE" w:rsidRDefault="00E06DAE" w:rsidP="00B4086C">
      <w:pPr>
        <w:shd w:val="clear" w:color="auto" w:fill="FBFBFB"/>
        <w:spacing w:before="0"/>
        <w:textAlignment w:val="baseline"/>
        <w:rPr>
          <w:rFonts w:asciiTheme="minorHAnsi" w:eastAsia="Times New Roman" w:hAnsiTheme="minorHAnsi"/>
          <w:color w:val="333333"/>
          <w:lang w:eastAsia="en-GB"/>
        </w:rPr>
      </w:pPr>
    </w:p>
    <w:p w14:paraId="5BA9A570" w14:textId="31EE588F" w:rsidR="009F6C1D" w:rsidRPr="009F6C1D" w:rsidRDefault="009F6C1D" w:rsidP="009F6C1D">
      <w:pPr>
        <w:rPr>
          <w:rFonts w:asciiTheme="minorHAnsi" w:hAnsiTheme="minorHAnsi"/>
          <w:szCs w:val="20"/>
        </w:rPr>
      </w:pPr>
      <w:r w:rsidRPr="009F6C1D">
        <w:rPr>
          <w:rFonts w:asciiTheme="minorHAnsi" w:hAnsiTheme="minorHAnsi"/>
          <w:szCs w:val="20"/>
        </w:rPr>
        <w:t xml:space="preserve">These tips have been adapted from </w:t>
      </w:r>
      <w:hyperlink r:id="rId57" w:history="1">
        <w:r w:rsidRPr="009F6C1D">
          <w:rPr>
            <w:rStyle w:val="Hyperlink"/>
            <w:rFonts w:asciiTheme="minorHAnsi" w:hAnsiTheme="minorHAnsi"/>
            <w:szCs w:val="20"/>
          </w:rPr>
          <w:t>https://www.mindtools.com</w:t>
        </w:r>
      </w:hyperlink>
      <w:r w:rsidRPr="009F6C1D">
        <w:rPr>
          <w:rFonts w:asciiTheme="minorHAnsi" w:hAnsiTheme="minorHAnsi"/>
          <w:szCs w:val="20"/>
        </w:rPr>
        <w:t>. Click on the link if you would like to find further tips on interacting with patients and colleagues</w:t>
      </w:r>
    </w:p>
    <w:p w14:paraId="5CA6F98F" w14:textId="77777777" w:rsidR="009F6C1D" w:rsidRDefault="009F6C1D" w:rsidP="00B4086C">
      <w:pPr>
        <w:shd w:val="clear" w:color="auto" w:fill="FBFBFB"/>
        <w:spacing w:before="0"/>
        <w:textAlignment w:val="baseline"/>
        <w:rPr>
          <w:rFonts w:asciiTheme="minorHAnsi" w:eastAsia="Times New Roman" w:hAnsiTheme="minorHAnsi"/>
          <w:color w:val="333333"/>
          <w:lang w:eastAsia="en-GB"/>
        </w:rPr>
      </w:pPr>
    </w:p>
    <w:p w14:paraId="0CC0CDF3" w14:textId="77777777" w:rsidR="009F6C1D" w:rsidRDefault="009F6C1D" w:rsidP="00B4086C">
      <w:pPr>
        <w:shd w:val="clear" w:color="auto" w:fill="FBFBFB"/>
        <w:spacing w:before="0"/>
        <w:textAlignment w:val="baseline"/>
        <w:rPr>
          <w:rFonts w:asciiTheme="minorHAnsi" w:eastAsia="Times New Roman" w:hAnsiTheme="minorHAnsi"/>
          <w:color w:val="333333"/>
          <w:lang w:eastAsia="en-GB"/>
        </w:rPr>
      </w:pPr>
    </w:p>
    <w:p w14:paraId="6A1D7CC2" w14:textId="0847FEC3" w:rsidR="009F6C1D" w:rsidRDefault="009F6C1D">
      <w:pPr>
        <w:spacing w:before="0" w:after="200"/>
        <w:rPr>
          <w:rFonts w:asciiTheme="minorHAnsi" w:eastAsia="Times New Roman" w:hAnsiTheme="minorHAnsi"/>
          <w:color w:val="333333"/>
          <w:lang w:eastAsia="en-GB"/>
        </w:rPr>
      </w:pPr>
      <w:r>
        <w:rPr>
          <w:rFonts w:asciiTheme="minorHAnsi" w:eastAsia="Times New Roman" w:hAnsiTheme="minorHAnsi"/>
          <w:color w:val="333333"/>
          <w:lang w:eastAsia="en-GB"/>
        </w:rPr>
        <w:br w:type="page"/>
      </w:r>
    </w:p>
    <w:p w14:paraId="4D0541FA" w14:textId="77777777" w:rsidR="009F6C1D" w:rsidRDefault="009F6C1D" w:rsidP="00B4086C">
      <w:pPr>
        <w:shd w:val="clear" w:color="auto" w:fill="FBFBFB"/>
        <w:spacing w:before="0"/>
        <w:textAlignment w:val="baseline"/>
        <w:rPr>
          <w:rFonts w:asciiTheme="minorHAnsi" w:eastAsia="Times New Roman" w:hAnsiTheme="minorHAnsi"/>
          <w:color w:val="333333"/>
          <w:lang w:eastAsia="en-GB"/>
        </w:rPr>
      </w:pPr>
    </w:p>
    <w:p w14:paraId="186E57E3" w14:textId="77777777" w:rsidR="00093189" w:rsidRDefault="00093189" w:rsidP="00B4086C">
      <w:pPr>
        <w:shd w:val="clear" w:color="auto" w:fill="FBFBFB"/>
        <w:spacing w:before="0"/>
        <w:textAlignment w:val="baseline"/>
        <w:rPr>
          <w:rFonts w:asciiTheme="minorHAnsi" w:eastAsia="Times New Roman" w:hAnsiTheme="minorHAnsi"/>
          <w:color w:val="333333"/>
          <w:lang w:eastAsia="en-GB"/>
        </w:rPr>
      </w:pPr>
    </w:p>
    <w:p w14:paraId="30F2B44D" w14:textId="77777777" w:rsidR="00093189" w:rsidRDefault="00093189" w:rsidP="00B4086C">
      <w:pPr>
        <w:shd w:val="clear" w:color="auto" w:fill="FBFBFB"/>
        <w:spacing w:before="0"/>
        <w:textAlignment w:val="baseline"/>
        <w:rPr>
          <w:rFonts w:asciiTheme="minorHAnsi" w:eastAsia="Times New Roman" w:hAnsiTheme="minorHAnsi"/>
          <w:color w:val="333333"/>
          <w:lang w:eastAsia="en-GB"/>
        </w:rPr>
      </w:pPr>
    </w:p>
    <w:p w14:paraId="1BCC4DF3" w14:textId="4E4395C0" w:rsidR="00335640" w:rsidRPr="00093189" w:rsidRDefault="00335640" w:rsidP="00B764C3">
      <w:pPr>
        <w:spacing w:before="0" w:after="200"/>
        <w:ind w:left="4950"/>
        <w:rPr>
          <w:rFonts w:ascii="Calibri" w:hAnsi="Calibri"/>
          <w:sz w:val="32"/>
          <w:szCs w:val="32"/>
        </w:rPr>
      </w:pPr>
      <w:r w:rsidRPr="00093189">
        <w:rPr>
          <w:rFonts w:ascii="Calibri" w:eastAsia="Times New Roman" w:hAnsi="Calibri"/>
          <w:b/>
          <w:sz w:val="32"/>
          <w:szCs w:val="32"/>
        </w:rPr>
        <w:t>How to Use the Cover</w:t>
      </w:r>
      <w:r w:rsidR="003F08CE" w:rsidRPr="00093189">
        <w:rPr>
          <w:rFonts w:ascii="Calibri" w:eastAsia="Times New Roman" w:hAnsi="Calibri"/>
          <w:b/>
          <w:sz w:val="32"/>
          <w:szCs w:val="32"/>
        </w:rPr>
        <w:t xml:space="preserve"> Page</w:t>
      </w:r>
      <w:r w:rsidRPr="00093189">
        <w:rPr>
          <w:rFonts w:ascii="Calibri" w:eastAsia="Times New Roman" w:hAnsi="Calibri"/>
          <w:b/>
          <w:sz w:val="32"/>
          <w:szCs w:val="32"/>
        </w:rPr>
        <w:t>:</w:t>
      </w:r>
    </w:p>
    <w:p w14:paraId="7C4B696C" w14:textId="01000330" w:rsidR="00335640" w:rsidRPr="00093189" w:rsidRDefault="00C13924" w:rsidP="00AF3983">
      <w:pPr>
        <w:pStyle w:val="ListParagraph"/>
        <w:numPr>
          <w:ilvl w:val="0"/>
          <w:numId w:val="17"/>
        </w:numPr>
        <w:rPr>
          <w:rFonts w:ascii="Calibri" w:hAnsi="Calibri"/>
          <w:sz w:val="24"/>
          <w:szCs w:val="24"/>
        </w:rPr>
      </w:pPr>
      <w:r w:rsidRPr="00C13924">
        <w:rPr>
          <w:rFonts w:ascii="Calibri" w:hAnsi="Calibri"/>
          <w:noProof/>
          <w:sz w:val="24"/>
          <w:szCs w:val="24"/>
          <w:lang w:eastAsia="en-GB"/>
        </w:rPr>
        <w:drawing>
          <wp:anchor distT="0" distB="0" distL="114300" distR="114300" simplePos="0" relativeHeight="251823104" behindDoc="0" locked="0" layoutInCell="1" allowOverlap="1" wp14:anchorId="20A4C5E0" wp14:editId="042CD7C5">
            <wp:simplePos x="0" y="0"/>
            <wp:positionH relativeFrom="column">
              <wp:posOffset>146050</wp:posOffset>
            </wp:positionH>
            <wp:positionV relativeFrom="paragraph">
              <wp:posOffset>4550410</wp:posOffset>
            </wp:positionV>
            <wp:extent cx="2551430" cy="1913890"/>
            <wp:effectExtent l="19050" t="19050" r="172720" b="162560"/>
            <wp:wrapNone/>
            <wp:docPr id="32776" name="Picture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 name="Picture 32776"/>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ysClr val="windowText" lastClr="000000"/>
                      </a:solidFill>
                    </a:ln>
                    <a:effectLst>
                      <a:outerShdw blurRad="50800" dist="127000" dir="2700000" algn="tl" rotWithShape="0">
                        <a:prstClr val="black">
                          <a:alpha val="40000"/>
                        </a:prstClr>
                      </a:outerShdw>
                    </a:effectLst>
                  </pic:spPr>
                </pic:pic>
              </a:graphicData>
            </a:graphic>
          </wp:anchor>
        </w:drawing>
      </w:r>
      <w:r w:rsidRPr="00C13924">
        <w:rPr>
          <w:rFonts w:ascii="Calibri" w:hAnsi="Calibri"/>
          <w:noProof/>
          <w:sz w:val="24"/>
          <w:szCs w:val="24"/>
          <w:lang w:eastAsia="en-GB"/>
        </w:rPr>
        <w:drawing>
          <wp:anchor distT="0" distB="0" distL="114300" distR="114300" simplePos="0" relativeHeight="251822080" behindDoc="0" locked="0" layoutInCell="1" allowOverlap="1" wp14:anchorId="27136A62" wp14:editId="235EBAB1">
            <wp:simplePos x="0" y="0"/>
            <wp:positionH relativeFrom="column">
              <wp:posOffset>146050</wp:posOffset>
            </wp:positionH>
            <wp:positionV relativeFrom="paragraph">
              <wp:posOffset>817880</wp:posOffset>
            </wp:positionV>
            <wp:extent cx="2551430" cy="1913890"/>
            <wp:effectExtent l="19050" t="19050" r="172720" b="162560"/>
            <wp:wrapNone/>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 name="Picture 32775"/>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ysClr val="windowText" lastClr="000000"/>
                      </a:solidFill>
                    </a:ln>
                    <a:effectLst>
                      <a:outerShdw blurRad="50800" dist="127000" dir="2700000" algn="tl" rotWithShape="0">
                        <a:prstClr val="black">
                          <a:alpha val="40000"/>
                        </a:prstClr>
                      </a:outerShdw>
                    </a:effectLst>
                  </pic:spPr>
                </pic:pic>
              </a:graphicData>
            </a:graphic>
          </wp:anchor>
        </w:drawing>
      </w:r>
      <w:r w:rsidR="00335640" w:rsidRPr="00093189">
        <w:rPr>
          <w:rFonts w:ascii="Calibri" w:hAnsi="Calibri"/>
          <w:sz w:val="24"/>
          <w:szCs w:val="24"/>
        </w:rPr>
        <w:t>Show them the cover picture of the healthy patients who are real patients treated for TB.</w:t>
      </w:r>
      <w:r w:rsidR="00B0706F" w:rsidRPr="00093189">
        <w:rPr>
          <w:rFonts w:ascii="Calibri" w:hAnsi="Calibri"/>
          <w:sz w:val="24"/>
          <w:szCs w:val="24"/>
        </w:rPr>
        <w:t xml:space="preserve"> Explaining th</w:t>
      </w:r>
      <w:r w:rsidR="008A23EB" w:rsidRPr="00093189">
        <w:rPr>
          <w:rFonts w:ascii="Calibri" w:hAnsi="Calibri"/>
          <w:sz w:val="24"/>
          <w:szCs w:val="24"/>
        </w:rPr>
        <w:t xml:space="preserve">at people with TB can start to look healthy when they take their medicines and look after their health </w:t>
      </w:r>
      <w:r w:rsidR="00B0706F" w:rsidRPr="00093189">
        <w:rPr>
          <w:rFonts w:ascii="Calibri" w:hAnsi="Calibri"/>
          <w:sz w:val="24"/>
          <w:szCs w:val="24"/>
        </w:rPr>
        <w:t xml:space="preserve"> can help to reassure them.</w:t>
      </w:r>
    </w:p>
    <w:p w14:paraId="03A828E9" w14:textId="31B4D299" w:rsidR="00335640" w:rsidRPr="00093189" w:rsidRDefault="00335640" w:rsidP="00AF3983">
      <w:pPr>
        <w:pStyle w:val="ListParagraph"/>
        <w:numPr>
          <w:ilvl w:val="0"/>
          <w:numId w:val="17"/>
        </w:numPr>
        <w:rPr>
          <w:rFonts w:ascii="Calibri" w:hAnsi="Calibri"/>
          <w:sz w:val="24"/>
          <w:szCs w:val="24"/>
        </w:rPr>
      </w:pPr>
      <w:r w:rsidRPr="00093189">
        <w:rPr>
          <w:rFonts w:ascii="Calibri" w:hAnsi="Calibri"/>
          <w:sz w:val="24"/>
          <w:szCs w:val="24"/>
        </w:rPr>
        <w:t>Explain to them there is nothing to be afraid of. They can get better with medication.</w:t>
      </w:r>
    </w:p>
    <w:p w14:paraId="6536237F" w14:textId="2C3AD415" w:rsidR="00335640" w:rsidRPr="00093189" w:rsidRDefault="00335640" w:rsidP="00AF3983">
      <w:pPr>
        <w:pStyle w:val="ListParagraph"/>
        <w:numPr>
          <w:ilvl w:val="0"/>
          <w:numId w:val="17"/>
        </w:numPr>
        <w:rPr>
          <w:rFonts w:ascii="Calibri" w:hAnsi="Calibri"/>
          <w:sz w:val="24"/>
          <w:szCs w:val="24"/>
        </w:rPr>
      </w:pPr>
      <w:r w:rsidRPr="00093189">
        <w:rPr>
          <w:rFonts w:ascii="Calibri" w:hAnsi="Calibri"/>
          <w:sz w:val="24"/>
          <w:szCs w:val="24"/>
        </w:rPr>
        <w:t>Tell them you will describe how they can get better.</w:t>
      </w:r>
    </w:p>
    <w:p w14:paraId="3972D192" w14:textId="77777777" w:rsidR="00093189" w:rsidRPr="00093189" w:rsidRDefault="00093189" w:rsidP="00335640">
      <w:pPr>
        <w:spacing w:before="0" w:after="200"/>
        <w:ind w:left="4950"/>
        <w:rPr>
          <w:rFonts w:ascii="Calibri" w:eastAsia="Times New Roman" w:hAnsi="Calibri"/>
          <w:b/>
        </w:rPr>
      </w:pPr>
    </w:p>
    <w:p w14:paraId="05E28A99" w14:textId="0341D779" w:rsidR="00335640" w:rsidRPr="00093189" w:rsidRDefault="00335640" w:rsidP="00335640">
      <w:pPr>
        <w:spacing w:before="0" w:after="200"/>
        <w:ind w:left="4950"/>
        <w:rPr>
          <w:rFonts w:ascii="Calibri" w:hAnsi="Calibri"/>
          <w:sz w:val="32"/>
        </w:rPr>
      </w:pPr>
      <w:r w:rsidRPr="00093189">
        <w:rPr>
          <w:rFonts w:ascii="Calibri" w:eastAsia="Times New Roman" w:hAnsi="Calibri"/>
          <w:b/>
          <w:sz w:val="32"/>
        </w:rPr>
        <w:t>Tips:</w:t>
      </w:r>
    </w:p>
    <w:p w14:paraId="116D807C" w14:textId="0AC81624" w:rsidR="006F183A" w:rsidRPr="00093189" w:rsidRDefault="00134F04" w:rsidP="00C13924">
      <w:pPr>
        <w:pStyle w:val="ListParagraph"/>
        <w:numPr>
          <w:ilvl w:val="0"/>
          <w:numId w:val="18"/>
        </w:numPr>
        <w:rPr>
          <w:rFonts w:ascii="Calibri" w:hAnsi="Calibri"/>
          <w:sz w:val="24"/>
          <w:szCs w:val="24"/>
        </w:rPr>
      </w:pPr>
      <w:r w:rsidRPr="00093189">
        <w:rPr>
          <w:rFonts w:ascii="Calibri" w:hAnsi="Calibri"/>
          <w:sz w:val="24"/>
          <w:szCs w:val="24"/>
        </w:rPr>
        <w:t>Make rapport with patients by introducing yourself. Ask the patient how they would like to be addressed.</w:t>
      </w:r>
      <w:r w:rsidR="006F183A" w:rsidRPr="00093189">
        <w:rPr>
          <w:rFonts w:ascii="Calibri" w:hAnsi="Calibri"/>
          <w:sz w:val="24"/>
          <w:szCs w:val="24"/>
        </w:rPr>
        <w:t xml:space="preserve"> Make sure you’re seated at the same level.</w:t>
      </w:r>
      <w:r w:rsidR="00B0706F" w:rsidRPr="00093189">
        <w:rPr>
          <w:rFonts w:ascii="Calibri" w:hAnsi="Calibri"/>
          <w:sz w:val="24"/>
          <w:szCs w:val="24"/>
        </w:rPr>
        <w:t xml:space="preserve"> </w:t>
      </w:r>
    </w:p>
    <w:p w14:paraId="0F65B840" w14:textId="47FD393A" w:rsidR="00134F04" w:rsidRPr="00093189" w:rsidRDefault="00993DC1" w:rsidP="00AF3983">
      <w:pPr>
        <w:pStyle w:val="ListParagraph"/>
        <w:numPr>
          <w:ilvl w:val="0"/>
          <w:numId w:val="18"/>
        </w:numPr>
        <w:rPr>
          <w:rFonts w:ascii="Calibri" w:hAnsi="Calibri"/>
          <w:sz w:val="24"/>
          <w:szCs w:val="24"/>
        </w:rPr>
      </w:pPr>
      <w:r w:rsidRPr="00093189">
        <w:rPr>
          <w:rFonts w:ascii="Calibri" w:hAnsi="Calibri"/>
          <w:sz w:val="24"/>
          <w:szCs w:val="24"/>
        </w:rPr>
        <w:t>Put patients at ease and make them feel respected by looking them in the eye while speaking to them</w:t>
      </w:r>
      <w:r w:rsidR="00134F04" w:rsidRPr="00093189">
        <w:rPr>
          <w:rFonts w:ascii="Calibri" w:hAnsi="Calibri"/>
          <w:sz w:val="24"/>
          <w:szCs w:val="24"/>
        </w:rPr>
        <w:t xml:space="preserve">, </w:t>
      </w:r>
      <w:r w:rsidR="00FE51C0" w:rsidRPr="00093189">
        <w:rPr>
          <w:rFonts w:ascii="Calibri" w:hAnsi="Calibri"/>
          <w:sz w:val="24"/>
          <w:szCs w:val="24"/>
        </w:rPr>
        <w:t>physically using</w:t>
      </w:r>
      <w:r w:rsidRPr="00093189">
        <w:rPr>
          <w:rFonts w:ascii="Calibri" w:hAnsi="Calibri"/>
          <w:sz w:val="24"/>
          <w:szCs w:val="24"/>
        </w:rPr>
        <w:t xml:space="preserve"> an open and </w:t>
      </w:r>
      <w:r w:rsidR="00FE51C0" w:rsidRPr="00093189">
        <w:rPr>
          <w:rFonts w:ascii="Calibri" w:hAnsi="Calibri"/>
          <w:sz w:val="24"/>
          <w:szCs w:val="24"/>
        </w:rPr>
        <w:t>welcoming</w:t>
      </w:r>
      <w:r w:rsidRPr="00093189">
        <w:rPr>
          <w:rFonts w:ascii="Calibri" w:hAnsi="Calibri"/>
          <w:sz w:val="24"/>
          <w:szCs w:val="24"/>
        </w:rPr>
        <w:t xml:space="preserve"> </w:t>
      </w:r>
      <w:r w:rsidR="00FE51C0" w:rsidRPr="00093189">
        <w:rPr>
          <w:rFonts w:ascii="Calibri" w:hAnsi="Calibri"/>
          <w:sz w:val="24"/>
          <w:szCs w:val="24"/>
        </w:rPr>
        <w:t>posture</w:t>
      </w:r>
      <w:r w:rsidR="00335640" w:rsidRPr="00093189">
        <w:rPr>
          <w:rFonts w:ascii="Calibri" w:hAnsi="Calibri"/>
          <w:sz w:val="24"/>
          <w:szCs w:val="24"/>
        </w:rPr>
        <w:t xml:space="preserve">, </w:t>
      </w:r>
      <w:r w:rsidR="00FE51C0" w:rsidRPr="00093189">
        <w:rPr>
          <w:rFonts w:ascii="Calibri" w:hAnsi="Calibri"/>
          <w:sz w:val="24"/>
          <w:szCs w:val="24"/>
        </w:rPr>
        <w:t xml:space="preserve">speaking in a </w:t>
      </w:r>
      <w:r w:rsidRPr="00093189">
        <w:rPr>
          <w:rFonts w:ascii="Calibri" w:hAnsi="Calibri"/>
          <w:sz w:val="24"/>
          <w:szCs w:val="24"/>
        </w:rPr>
        <w:t>compassionate</w:t>
      </w:r>
      <w:r w:rsidR="00FE51C0" w:rsidRPr="00093189">
        <w:rPr>
          <w:rFonts w:ascii="Calibri" w:hAnsi="Calibri"/>
          <w:sz w:val="24"/>
          <w:szCs w:val="24"/>
        </w:rPr>
        <w:t xml:space="preserve"> tone of voice, and smiling</w:t>
      </w:r>
      <w:r w:rsidR="00335640" w:rsidRPr="00093189">
        <w:rPr>
          <w:rFonts w:ascii="Calibri" w:hAnsi="Calibri"/>
          <w:sz w:val="24"/>
          <w:szCs w:val="24"/>
        </w:rPr>
        <w:t>.</w:t>
      </w:r>
      <w:r w:rsidR="00134F04" w:rsidRPr="00093189">
        <w:rPr>
          <w:rFonts w:ascii="Calibri" w:hAnsi="Calibri"/>
          <w:sz w:val="24"/>
          <w:szCs w:val="24"/>
        </w:rPr>
        <w:t xml:space="preserve"> </w:t>
      </w:r>
    </w:p>
    <w:p w14:paraId="13C3FDDA" w14:textId="0094BF5F" w:rsidR="00335640" w:rsidRPr="00093189" w:rsidRDefault="00335640" w:rsidP="00AF3983">
      <w:pPr>
        <w:pStyle w:val="ListParagraph"/>
        <w:numPr>
          <w:ilvl w:val="0"/>
          <w:numId w:val="18"/>
        </w:numPr>
        <w:rPr>
          <w:rFonts w:ascii="Calibri" w:hAnsi="Calibri"/>
          <w:sz w:val="24"/>
          <w:szCs w:val="24"/>
        </w:rPr>
      </w:pPr>
      <w:r w:rsidRPr="00093189">
        <w:rPr>
          <w:rFonts w:ascii="Calibri" w:hAnsi="Calibri"/>
          <w:sz w:val="24"/>
          <w:szCs w:val="24"/>
        </w:rPr>
        <w:t>Calm worried patients before counselling by asking them a relevant question that requires them</w:t>
      </w:r>
      <w:r w:rsidR="00134F04" w:rsidRPr="00093189">
        <w:rPr>
          <w:rFonts w:ascii="Calibri" w:hAnsi="Calibri"/>
          <w:sz w:val="24"/>
          <w:szCs w:val="24"/>
        </w:rPr>
        <w:t xml:space="preserve"> to say more than ‘yes’ or ‘no’ and speak a little bit.</w:t>
      </w:r>
    </w:p>
    <w:p w14:paraId="439692BC" w14:textId="0C8A2A25" w:rsidR="00B136CD" w:rsidRPr="00093189" w:rsidRDefault="00335640" w:rsidP="00AF3983">
      <w:pPr>
        <w:pStyle w:val="ListParagraph"/>
        <w:numPr>
          <w:ilvl w:val="0"/>
          <w:numId w:val="18"/>
        </w:numPr>
        <w:rPr>
          <w:rFonts w:ascii="Calibri" w:hAnsi="Calibri"/>
          <w:sz w:val="24"/>
          <w:szCs w:val="24"/>
        </w:rPr>
      </w:pPr>
      <w:r w:rsidRPr="00093189">
        <w:rPr>
          <w:rFonts w:ascii="Calibri" w:hAnsi="Calibri"/>
          <w:sz w:val="24"/>
          <w:szCs w:val="24"/>
        </w:rPr>
        <w:t>Remember to be patient if the patient is having difficulties or being slow.</w:t>
      </w:r>
    </w:p>
    <w:p w14:paraId="529EC0B3" w14:textId="10B52317" w:rsidR="00E06DAE" w:rsidRPr="00093189" w:rsidRDefault="00E06DAE" w:rsidP="00AF3983">
      <w:pPr>
        <w:pStyle w:val="ListParagraph"/>
        <w:numPr>
          <w:ilvl w:val="0"/>
          <w:numId w:val="18"/>
        </w:numPr>
        <w:rPr>
          <w:rFonts w:ascii="Calibri" w:hAnsi="Calibri"/>
          <w:sz w:val="24"/>
          <w:szCs w:val="24"/>
        </w:rPr>
      </w:pPr>
      <w:r w:rsidRPr="00093189">
        <w:rPr>
          <w:rFonts w:ascii="Calibri" w:hAnsi="Calibri"/>
          <w:sz w:val="24"/>
          <w:szCs w:val="24"/>
        </w:rPr>
        <w:t>Use the ‘active listening’ tips above, they will help to let your patient know that you are really listening to them and this will help to build trust and openness.</w:t>
      </w:r>
    </w:p>
    <w:p w14:paraId="66B975FA" w14:textId="77777777" w:rsidR="00093189" w:rsidRDefault="00093189" w:rsidP="00746239">
      <w:pPr>
        <w:rPr>
          <w:rFonts w:ascii="Calibri" w:hAnsi="Calibri"/>
        </w:rPr>
      </w:pPr>
    </w:p>
    <w:p w14:paraId="73EFDA93" w14:textId="77777777" w:rsidR="00093189" w:rsidRDefault="00093189" w:rsidP="00746239">
      <w:pPr>
        <w:rPr>
          <w:rFonts w:ascii="Calibri" w:hAnsi="Calibri"/>
        </w:rPr>
      </w:pPr>
    </w:p>
    <w:p w14:paraId="53A122AD" w14:textId="06CC9FCB" w:rsidR="00093189" w:rsidRDefault="00093189" w:rsidP="00746239">
      <w:pPr>
        <w:rPr>
          <w:rFonts w:ascii="Calibri" w:hAnsi="Calibri"/>
        </w:rPr>
      </w:pPr>
      <w:r>
        <w:rPr>
          <w:rFonts w:ascii="Calibri" w:hAnsi="Calibri"/>
        </w:rPr>
        <w:br w:type="page"/>
      </w:r>
    </w:p>
    <w:p w14:paraId="731AD422" w14:textId="77777777" w:rsidR="00093189" w:rsidRDefault="00093189" w:rsidP="00746239">
      <w:pPr>
        <w:rPr>
          <w:rFonts w:ascii="Calibri" w:hAnsi="Calibri"/>
        </w:rPr>
      </w:pPr>
    </w:p>
    <w:p w14:paraId="67E69321" w14:textId="77777777" w:rsidR="00AF3983" w:rsidRDefault="00AF3983" w:rsidP="00746239">
      <w:pPr>
        <w:rPr>
          <w:rFonts w:ascii="Calibri" w:hAnsi="Calibri"/>
        </w:rPr>
      </w:pPr>
    </w:p>
    <w:p w14:paraId="78A8E152" w14:textId="311981F3" w:rsidR="000C6814" w:rsidRPr="00093189" w:rsidRDefault="00093189" w:rsidP="00F16F32">
      <w:pPr>
        <w:pStyle w:val="Heading2"/>
      </w:pPr>
      <w:bookmarkStart w:id="12" w:name="_Toc473639874"/>
      <w:r w:rsidRPr="00093189">
        <w:t xml:space="preserve">Flipbook </w:t>
      </w:r>
      <w:r w:rsidR="00B0706F" w:rsidRPr="00093189">
        <w:t>Page</w:t>
      </w:r>
      <w:r w:rsidR="004A68ED">
        <w:t xml:space="preserve"> 1: How TB s</w:t>
      </w:r>
      <w:r w:rsidR="000C6814" w:rsidRPr="00093189">
        <w:t>preads</w:t>
      </w:r>
      <w:bookmarkEnd w:id="12"/>
    </w:p>
    <w:p w14:paraId="3066EE80" w14:textId="0751C8A3" w:rsidR="00335640" w:rsidRDefault="00335640" w:rsidP="00134F04">
      <w:pPr>
        <w:ind w:left="4950"/>
        <w:rPr>
          <w:rFonts w:ascii="Calibri" w:hAnsi="Calibri"/>
        </w:rPr>
      </w:pPr>
    </w:p>
    <w:p w14:paraId="77D861CA" w14:textId="658D785E" w:rsidR="00335640" w:rsidRDefault="00335640" w:rsidP="00335640">
      <w:pPr>
        <w:spacing w:before="0" w:after="200"/>
        <w:ind w:left="4950"/>
        <w:rPr>
          <w:rFonts w:ascii="Calibri" w:hAnsi="Calibri"/>
        </w:rPr>
      </w:pPr>
    </w:p>
    <w:p w14:paraId="432C728D" w14:textId="7DDF4D68" w:rsidR="00335640" w:rsidRDefault="00C13924" w:rsidP="00335640">
      <w:pPr>
        <w:spacing w:before="0" w:after="200"/>
        <w:ind w:left="4950"/>
        <w:rPr>
          <w:rFonts w:ascii="Calibri" w:hAnsi="Calibri"/>
        </w:rPr>
      </w:pPr>
      <w:r w:rsidRPr="00C13924">
        <w:rPr>
          <w:rFonts w:ascii="Calibri" w:eastAsia="Times New Roman" w:hAnsi="Calibri"/>
          <w:b/>
          <w:noProof/>
          <w:sz w:val="32"/>
          <w:szCs w:val="32"/>
          <w:lang w:eastAsia="en-GB"/>
        </w:rPr>
        <w:drawing>
          <wp:anchor distT="0" distB="0" distL="114300" distR="114300" simplePos="0" relativeHeight="251826176" behindDoc="0" locked="0" layoutInCell="1" allowOverlap="1" wp14:anchorId="1299F727" wp14:editId="40DBF0C5">
            <wp:simplePos x="0" y="0"/>
            <wp:positionH relativeFrom="column">
              <wp:posOffset>114300</wp:posOffset>
            </wp:positionH>
            <wp:positionV relativeFrom="paragraph">
              <wp:posOffset>314325</wp:posOffset>
            </wp:positionV>
            <wp:extent cx="2551430" cy="1913890"/>
            <wp:effectExtent l="19050" t="19050" r="172720" b="162560"/>
            <wp:wrapNone/>
            <wp:docPr id="32778" name="Picture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8" name="Picture 32778"/>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093189">
        <w:rPr>
          <w:rFonts w:ascii="Calibri" w:eastAsia="Times New Roman" w:hAnsi="Calibri"/>
          <w:b/>
          <w:sz w:val="32"/>
          <w:szCs w:val="32"/>
        </w:rPr>
        <w:t>What to cover</w:t>
      </w:r>
      <w:r w:rsidR="00335640" w:rsidRPr="00B764C3">
        <w:rPr>
          <w:rFonts w:ascii="Calibri" w:eastAsia="Times New Roman" w:hAnsi="Calibri"/>
          <w:b/>
          <w:sz w:val="32"/>
          <w:szCs w:val="32"/>
        </w:rPr>
        <w:t>:</w:t>
      </w:r>
    </w:p>
    <w:p w14:paraId="6DD66594" w14:textId="0CD90D48" w:rsidR="00134F04" w:rsidRPr="00093189" w:rsidRDefault="00134F04" w:rsidP="00335640">
      <w:pPr>
        <w:spacing w:before="0" w:after="200"/>
        <w:ind w:left="4950"/>
        <w:rPr>
          <w:rFonts w:ascii="Calibri" w:hAnsi="Calibri"/>
        </w:rPr>
      </w:pPr>
      <w:r w:rsidRPr="00093189">
        <w:rPr>
          <w:rFonts w:ascii="Calibri" w:hAnsi="Calibri"/>
        </w:rPr>
        <w:t>You will have a script to read on the back of the slide. The main message</w:t>
      </w:r>
      <w:r w:rsidR="003F08CE" w:rsidRPr="00093189">
        <w:rPr>
          <w:rFonts w:ascii="Calibri" w:hAnsi="Calibri"/>
        </w:rPr>
        <w:t>s</w:t>
      </w:r>
      <w:r w:rsidRPr="00093189">
        <w:rPr>
          <w:rFonts w:ascii="Calibri" w:hAnsi="Calibri"/>
        </w:rPr>
        <w:t xml:space="preserve"> to get across to patients are:</w:t>
      </w:r>
    </w:p>
    <w:p w14:paraId="1B3361EB" w14:textId="6455F153" w:rsidR="00335640" w:rsidRPr="00093189" w:rsidRDefault="00134F04" w:rsidP="00AF3983">
      <w:pPr>
        <w:pStyle w:val="ListParagraph"/>
        <w:numPr>
          <w:ilvl w:val="0"/>
          <w:numId w:val="19"/>
        </w:numPr>
        <w:rPr>
          <w:rFonts w:ascii="Calibri" w:hAnsi="Calibri"/>
          <w:sz w:val="24"/>
          <w:szCs w:val="24"/>
        </w:rPr>
      </w:pPr>
      <w:r w:rsidRPr="00093189">
        <w:rPr>
          <w:rFonts w:ascii="Calibri" w:hAnsi="Calibri"/>
          <w:sz w:val="24"/>
          <w:szCs w:val="24"/>
        </w:rPr>
        <w:t>How does TB spread</w:t>
      </w:r>
      <w:r w:rsidR="00335640" w:rsidRPr="00093189">
        <w:rPr>
          <w:rFonts w:ascii="Calibri" w:hAnsi="Calibri"/>
          <w:sz w:val="24"/>
          <w:szCs w:val="24"/>
        </w:rPr>
        <w:t>.</w:t>
      </w:r>
    </w:p>
    <w:p w14:paraId="422E5707" w14:textId="307B66BE" w:rsidR="00335640" w:rsidRPr="00093189" w:rsidRDefault="00134F04" w:rsidP="00AF3983">
      <w:pPr>
        <w:pStyle w:val="ListParagraph"/>
        <w:numPr>
          <w:ilvl w:val="0"/>
          <w:numId w:val="19"/>
        </w:numPr>
        <w:rPr>
          <w:rFonts w:ascii="Calibri" w:hAnsi="Calibri"/>
          <w:sz w:val="24"/>
          <w:szCs w:val="24"/>
        </w:rPr>
      </w:pPr>
      <w:r w:rsidRPr="00093189">
        <w:rPr>
          <w:rFonts w:ascii="Calibri" w:hAnsi="Calibri"/>
          <w:sz w:val="24"/>
          <w:szCs w:val="24"/>
        </w:rPr>
        <w:t>You can be cured of TB with medication.</w:t>
      </w:r>
      <w:r w:rsidR="00335640" w:rsidRPr="00093189">
        <w:rPr>
          <w:rFonts w:ascii="Calibri" w:hAnsi="Calibri"/>
          <w:sz w:val="24"/>
          <w:szCs w:val="24"/>
        </w:rPr>
        <w:t xml:space="preserve"> </w:t>
      </w:r>
    </w:p>
    <w:p w14:paraId="4E8284EC" w14:textId="77777777" w:rsidR="00CB1CA6" w:rsidRDefault="003F08CE" w:rsidP="00CB1CA6">
      <w:pPr>
        <w:spacing w:before="0" w:after="200"/>
        <w:ind w:left="4950"/>
        <w:rPr>
          <w:rFonts w:ascii="Calibri" w:hAnsi="Calibri"/>
        </w:rPr>
      </w:pPr>
      <w:r w:rsidRPr="00CB1CA6">
        <w:rPr>
          <w:rFonts w:ascii="Calibri" w:hAnsi="Calibri"/>
        </w:rPr>
        <w:t>Explain the treatment programme</w:t>
      </w:r>
    </w:p>
    <w:p w14:paraId="13B13815" w14:textId="77777777" w:rsidR="00CB1CA6" w:rsidRDefault="003F08CE" w:rsidP="00CB1CA6">
      <w:pPr>
        <w:spacing w:before="0" w:after="200"/>
        <w:ind w:left="4950"/>
        <w:rPr>
          <w:rFonts w:ascii="Calibri" w:hAnsi="Calibri"/>
        </w:rPr>
      </w:pPr>
      <w:r w:rsidRPr="00CB1CA6">
        <w:rPr>
          <w:rFonts w:ascii="Calibri" w:hAnsi="Calibri"/>
        </w:rPr>
        <w:t xml:space="preserve">Check the patient understands and help them remember by asking them to </w:t>
      </w:r>
      <w:r w:rsidR="000A629A" w:rsidRPr="00CB1CA6">
        <w:rPr>
          <w:rFonts w:ascii="Calibri" w:hAnsi="Calibri"/>
        </w:rPr>
        <w:t>explain the key messages to you.</w:t>
      </w:r>
      <w:r w:rsidRPr="00CB1CA6">
        <w:rPr>
          <w:rFonts w:ascii="Calibri" w:hAnsi="Calibri"/>
        </w:rPr>
        <w:t xml:space="preserve"> </w:t>
      </w:r>
    </w:p>
    <w:p w14:paraId="5C7F4E87" w14:textId="10C12B7D" w:rsidR="003F08CE" w:rsidRPr="00CB1CA6" w:rsidRDefault="003F08CE" w:rsidP="00CB1CA6">
      <w:pPr>
        <w:spacing w:before="0" w:after="200"/>
        <w:ind w:left="4950"/>
        <w:rPr>
          <w:rFonts w:ascii="Calibri" w:hAnsi="Calibri"/>
        </w:rPr>
      </w:pPr>
      <w:r w:rsidRPr="00CB1CA6">
        <w:rPr>
          <w:rFonts w:ascii="Calibri" w:hAnsi="Calibri"/>
        </w:rPr>
        <w:t>Reassure the patient that they can get better.</w:t>
      </w:r>
    </w:p>
    <w:p w14:paraId="06CD8C66" w14:textId="5F5EC7A0" w:rsidR="00335640" w:rsidRPr="00093189" w:rsidRDefault="00335640" w:rsidP="00335640">
      <w:pPr>
        <w:spacing w:before="0" w:after="200"/>
        <w:ind w:left="4950"/>
        <w:rPr>
          <w:rFonts w:ascii="Calibri" w:hAnsi="Calibri"/>
        </w:rPr>
      </w:pPr>
    </w:p>
    <w:p w14:paraId="168FEB44" w14:textId="53C1B726" w:rsidR="00335640" w:rsidRPr="00093189" w:rsidRDefault="00335640" w:rsidP="00335640">
      <w:pPr>
        <w:spacing w:before="0" w:after="200"/>
        <w:ind w:left="4950"/>
        <w:rPr>
          <w:rFonts w:ascii="Calibri" w:hAnsi="Calibri"/>
          <w:sz w:val="32"/>
        </w:rPr>
      </w:pPr>
      <w:r w:rsidRPr="00093189">
        <w:rPr>
          <w:rFonts w:ascii="Calibri" w:eastAsia="Times New Roman" w:hAnsi="Calibri"/>
          <w:b/>
          <w:sz w:val="32"/>
        </w:rPr>
        <w:t>Tips:</w:t>
      </w:r>
    </w:p>
    <w:p w14:paraId="6C2EF2E5" w14:textId="499C05F8" w:rsidR="003F08CE" w:rsidRPr="00093189" w:rsidRDefault="00C13924" w:rsidP="00CB1CA6">
      <w:pPr>
        <w:pStyle w:val="ListParagraph"/>
        <w:numPr>
          <w:ilvl w:val="0"/>
          <w:numId w:val="19"/>
        </w:numPr>
        <w:ind w:left="5245" w:hanging="283"/>
        <w:rPr>
          <w:rFonts w:ascii="Calibri" w:hAnsi="Calibri"/>
          <w:sz w:val="24"/>
          <w:szCs w:val="24"/>
        </w:rPr>
      </w:pPr>
      <w:r w:rsidRPr="00C13924">
        <w:rPr>
          <w:rFonts w:ascii="Calibri" w:eastAsia="Times New Roman" w:hAnsi="Calibri"/>
          <w:b/>
          <w:noProof/>
          <w:sz w:val="32"/>
          <w:szCs w:val="32"/>
          <w:lang w:eastAsia="en-GB"/>
        </w:rPr>
        <w:drawing>
          <wp:anchor distT="0" distB="0" distL="114300" distR="114300" simplePos="0" relativeHeight="251825152" behindDoc="0" locked="0" layoutInCell="1" allowOverlap="1" wp14:anchorId="0DD46DD3" wp14:editId="1D1DA7B6">
            <wp:simplePos x="0" y="0"/>
            <wp:positionH relativeFrom="column">
              <wp:posOffset>114300</wp:posOffset>
            </wp:positionH>
            <wp:positionV relativeFrom="paragraph">
              <wp:posOffset>55245</wp:posOffset>
            </wp:positionV>
            <wp:extent cx="2551430" cy="1913890"/>
            <wp:effectExtent l="19050" t="19050" r="172720" b="162560"/>
            <wp:wrapNone/>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7" name="Picture 32777"/>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0A629A" w:rsidRPr="00093189">
        <w:rPr>
          <w:rFonts w:ascii="Calibri" w:hAnsi="Calibri"/>
          <w:sz w:val="24"/>
          <w:szCs w:val="24"/>
        </w:rPr>
        <w:t>Use this opportunity to calm and encourage patients by getting them to say out loud that they can get better if they take medication.</w:t>
      </w:r>
    </w:p>
    <w:p w14:paraId="4D235637" w14:textId="3DB3B131" w:rsidR="000A629A" w:rsidRPr="00093189" w:rsidRDefault="000A629A" w:rsidP="00CB1CA6">
      <w:pPr>
        <w:pStyle w:val="ListParagraph"/>
        <w:numPr>
          <w:ilvl w:val="0"/>
          <w:numId w:val="19"/>
        </w:numPr>
        <w:ind w:left="5245" w:hanging="283"/>
        <w:rPr>
          <w:rFonts w:ascii="Calibri" w:hAnsi="Calibri"/>
          <w:sz w:val="24"/>
          <w:szCs w:val="24"/>
        </w:rPr>
      </w:pPr>
      <w:r w:rsidRPr="00093189">
        <w:rPr>
          <w:rFonts w:ascii="Calibri" w:hAnsi="Calibri"/>
          <w:sz w:val="24"/>
          <w:szCs w:val="24"/>
        </w:rPr>
        <w:t>Remember to continue maintaining eye contact and to listen to patient responses.</w:t>
      </w:r>
      <w:r w:rsidR="00B0706F" w:rsidRPr="00093189">
        <w:rPr>
          <w:rFonts w:ascii="Calibri" w:hAnsi="Calibri"/>
          <w:sz w:val="24"/>
          <w:szCs w:val="24"/>
        </w:rPr>
        <w:t xml:space="preserve"> You can show you are listening by repeating back a summary of the points the patient makes.</w:t>
      </w:r>
    </w:p>
    <w:p w14:paraId="4FA1B18C" w14:textId="02C28577" w:rsidR="000A629A" w:rsidRPr="00093189" w:rsidRDefault="000A629A" w:rsidP="00CB1CA6">
      <w:pPr>
        <w:pStyle w:val="ListParagraph"/>
        <w:numPr>
          <w:ilvl w:val="0"/>
          <w:numId w:val="19"/>
        </w:numPr>
        <w:ind w:left="5245" w:hanging="283"/>
        <w:rPr>
          <w:rFonts w:ascii="Calibri" w:hAnsi="Calibri"/>
          <w:sz w:val="24"/>
          <w:szCs w:val="24"/>
        </w:rPr>
      </w:pPr>
      <w:r w:rsidRPr="00093189">
        <w:rPr>
          <w:rFonts w:ascii="Calibri" w:hAnsi="Calibri"/>
          <w:sz w:val="24"/>
          <w:szCs w:val="24"/>
        </w:rPr>
        <w:t>If a patient starts to talk a lot, you can calmly reassure them and again explain that you will describe to them how they will get better.</w:t>
      </w:r>
    </w:p>
    <w:p w14:paraId="01D905A6" w14:textId="039F5247" w:rsidR="000C6814" w:rsidRDefault="000C6814" w:rsidP="00EA10FF">
      <w:pPr>
        <w:spacing w:before="0" w:after="200"/>
        <w:rPr>
          <w:rFonts w:ascii="Calibri" w:eastAsia="Times New Roman" w:hAnsi="Calibri"/>
        </w:rPr>
      </w:pPr>
    </w:p>
    <w:p w14:paraId="7DBA5258" w14:textId="77777777" w:rsidR="000C6814" w:rsidRDefault="000C6814" w:rsidP="00EA10FF">
      <w:pPr>
        <w:spacing w:before="0" w:after="200"/>
        <w:rPr>
          <w:rFonts w:ascii="Calibri" w:eastAsia="Times New Roman" w:hAnsi="Calibri"/>
        </w:rPr>
      </w:pPr>
    </w:p>
    <w:p w14:paraId="04F56BD1" w14:textId="1B520378" w:rsidR="00093189" w:rsidRDefault="00093189" w:rsidP="00093189">
      <w:r>
        <w:br w:type="page"/>
      </w:r>
    </w:p>
    <w:p w14:paraId="18B43F70" w14:textId="4EFD1723" w:rsidR="00093189" w:rsidRDefault="00093189" w:rsidP="00093189"/>
    <w:p w14:paraId="13A73BBF" w14:textId="77777777" w:rsidR="00AF3983" w:rsidRDefault="00AF3983" w:rsidP="00093189"/>
    <w:p w14:paraId="5E6D676A" w14:textId="698CF873" w:rsidR="00093189" w:rsidRDefault="00093189" w:rsidP="00F16F32">
      <w:pPr>
        <w:pStyle w:val="Heading2"/>
      </w:pPr>
      <w:bookmarkStart w:id="13" w:name="_Toc473639875"/>
      <w:r>
        <w:t>Flipbook Page 2</w:t>
      </w:r>
      <w:r w:rsidR="00AF3983">
        <w:t>: How to take your TB medicines</w:t>
      </w:r>
      <w:bookmarkEnd w:id="13"/>
    </w:p>
    <w:p w14:paraId="26253536" w14:textId="77777777" w:rsidR="00093189" w:rsidRDefault="00093189" w:rsidP="00093189"/>
    <w:p w14:paraId="520A93AA" w14:textId="2AF032F7" w:rsidR="00093189" w:rsidRDefault="00AF3983" w:rsidP="00093189">
      <w:pPr>
        <w:spacing w:before="0" w:after="200"/>
        <w:ind w:left="4950"/>
        <w:rPr>
          <w:rFonts w:ascii="Calibri" w:hAnsi="Calibri"/>
        </w:rPr>
      </w:pPr>
      <w:r>
        <w:rPr>
          <w:rFonts w:ascii="Calibri" w:eastAsia="Times New Roman" w:hAnsi="Calibri"/>
          <w:b/>
          <w:sz w:val="32"/>
          <w:szCs w:val="32"/>
        </w:rPr>
        <w:t>What to cover</w:t>
      </w:r>
      <w:r w:rsidR="00093189" w:rsidRPr="00B764C3">
        <w:rPr>
          <w:rFonts w:ascii="Calibri" w:eastAsia="Times New Roman" w:hAnsi="Calibri"/>
          <w:b/>
          <w:sz w:val="32"/>
          <w:szCs w:val="32"/>
        </w:rPr>
        <w:t>:</w:t>
      </w:r>
    </w:p>
    <w:p w14:paraId="7ACFC250" w14:textId="0FDFA8B4" w:rsidR="00093189" w:rsidRDefault="00C13924" w:rsidP="00093189">
      <w:pPr>
        <w:spacing w:before="0" w:after="200"/>
        <w:ind w:left="4950"/>
        <w:rPr>
          <w:rFonts w:ascii="Calibri" w:hAnsi="Calibri"/>
        </w:rPr>
      </w:pPr>
      <w:r w:rsidRPr="00C13924">
        <w:rPr>
          <w:rFonts w:ascii="Calibri" w:hAnsi="Calibri"/>
          <w:noProof/>
          <w:lang w:eastAsia="en-GB"/>
        </w:rPr>
        <w:drawing>
          <wp:anchor distT="0" distB="0" distL="114300" distR="114300" simplePos="0" relativeHeight="251829248" behindDoc="0" locked="0" layoutInCell="1" allowOverlap="1" wp14:anchorId="410569CE" wp14:editId="1D37B802">
            <wp:simplePos x="0" y="0"/>
            <wp:positionH relativeFrom="column">
              <wp:posOffset>-19050</wp:posOffset>
            </wp:positionH>
            <wp:positionV relativeFrom="paragraph">
              <wp:posOffset>280035</wp:posOffset>
            </wp:positionV>
            <wp:extent cx="2552065" cy="1913890"/>
            <wp:effectExtent l="19050" t="19050" r="172085" b="162560"/>
            <wp:wrapNone/>
            <wp:docPr id="32780" name="Picture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 name="Picture 32780"/>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2552065"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093189">
        <w:rPr>
          <w:rFonts w:ascii="Calibri" w:hAnsi="Calibri"/>
        </w:rPr>
        <w:t>The script on the back of the slide will help you to get across these messages:</w:t>
      </w:r>
    </w:p>
    <w:p w14:paraId="0F5E63F0" w14:textId="1D5C57F4" w:rsidR="00093189" w:rsidRPr="00BA0716" w:rsidRDefault="00093189" w:rsidP="00AF3983">
      <w:pPr>
        <w:pStyle w:val="ListParagraph"/>
        <w:numPr>
          <w:ilvl w:val="0"/>
          <w:numId w:val="19"/>
        </w:numPr>
        <w:rPr>
          <w:rFonts w:ascii="Calibri" w:hAnsi="Calibri"/>
          <w:sz w:val="24"/>
          <w:szCs w:val="24"/>
        </w:rPr>
      </w:pPr>
      <w:r w:rsidRPr="00BA0716">
        <w:rPr>
          <w:rFonts w:ascii="Calibri" w:hAnsi="Calibri"/>
          <w:sz w:val="24"/>
          <w:szCs w:val="24"/>
        </w:rPr>
        <w:t>Keep taking medicines regularly, even if you forget.</w:t>
      </w:r>
    </w:p>
    <w:p w14:paraId="332C9ED1" w14:textId="1FBDAD3C" w:rsidR="00093189" w:rsidRPr="00BA0716" w:rsidRDefault="00093189" w:rsidP="00AF3983">
      <w:pPr>
        <w:pStyle w:val="ListParagraph"/>
        <w:numPr>
          <w:ilvl w:val="0"/>
          <w:numId w:val="19"/>
        </w:numPr>
        <w:rPr>
          <w:rFonts w:ascii="Calibri" w:hAnsi="Calibri"/>
          <w:sz w:val="24"/>
          <w:szCs w:val="24"/>
        </w:rPr>
      </w:pPr>
      <w:r w:rsidRPr="00BA0716">
        <w:rPr>
          <w:rFonts w:ascii="Calibri" w:hAnsi="Calibri"/>
          <w:sz w:val="24"/>
          <w:szCs w:val="24"/>
        </w:rPr>
        <w:t>Never to take a double dose.</w:t>
      </w:r>
    </w:p>
    <w:p w14:paraId="51D58D58" w14:textId="1E1582B0" w:rsidR="00093189" w:rsidRPr="00BA0716" w:rsidRDefault="00093189" w:rsidP="00AF3983">
      <w:pPr>
        <w:pStyle w:val="ListParagraph"/>
        <w:numPr>
          <w:ilvl w:val="0"/>
          <w:numId w:val="19"/>
        </w:numPr>
        <w:rPr>
          <w:rFonts w:ascii="Calibri" w:hAnsi="Calibri"/>
          <w:sz w:val="24"/>
          <w:szCs w:val="24"/>
        </w:rPr>
      </w:pPr>
      <w:r w:rsidRPr="00BA0716">
        <w:rPr>
          <w:rFonts w:ascii="Calibri" w:hAnsi="Calibri"/>
          <w:sz w:val="24"/>
          <w:szCs w:val="24"/>
        </w:rPr>
        <w:t>Taking medicines can cure you of TB.</w:t>
      </w:r>
    </w:p>
    <w:p w14:paraId="5B2FB877" w14:textId="4448C4BF" w:rsidR="00093189" w:rsidRPr="00CB1CA6" w:rsidRDefault="00093189" w:rsidP="00CB1CA6">
      <w:pPr>
        <w:spacing w:before="0" w:after="200"/>
        <w:ind w:left="4950"/>
        <w:rPr>
          <w:rFonts w:ascii="Calibri" w:hAnsi="Calibri"/>
        </w:rPr>
      </w:pPr>
      <w:r w:rsidRPr="00CB1CA6">
        <w:rPr>
          <w:rFonts w:ascii="Calibri" w:hAnsi="Calibri"/>
        </w:rPr>
        <w:t xml:space="preserve">Explain what medicines to take </w:t>
      </w:r>
    </w:p>
    <w:p w14:paraId="50C48904" w14:textId="6D9CE00E" w:rsidR="00093189" w:rsidRPr="00CB1CA6" w:rsidRDefault="00093189" w:rsidP="00CB1CA6">
      <w:pPr>
        <w:spacing w:before="0" w:after="200"/>
        <w:ind w:left="4950"/>
        <w:rPr>
          <w:rFonts w:ascii="Calibri" w:hAnsi="Calibri"/>
        </w:rPr>
      </w:pPr>
      <w:r w:rsidRPr="00CB1CA6">
        <w:rPr>
          <w:rFonts w:ascii="Calibri" w:hAnsi="Calibri"/>
        </w:rPr>
        <w:t>Describe NTP guidance on taking medicine</w:t>
      </w:r>
    </w:p>
    <w:p w14:paraId="1EC94BDA" w14:textId="29BC67C8" w:rsidR="00093189" w:rsidRPr="00CB1CA6" w:rsidRDefault="00093189" w:rsidP="00CB1CA6">
      <w:pPr>
        <w:spacing w:before="0" w:after="200"/>
        <w:ind w:left="4950"/>
        <w:rPr>
          <w:rFonts w:ascii="Calibri" w:hAnsi="Calibri"/>
        </w:rPr>
      </w:pPr>
      <w:r w:rsidRPr="00CB1CA6">
        <w:rPr>
          <w:rFonts w:ascii="Calibri" w:hAnsi="Calibri"/>
        </w:rPr>
        <w:t>Reassure the patient that they can get better if they make sure to continue taking medication.</w:t>
      </w:r>
    </w:p>
    <w:p w14:paraId="2B6FA52A" w14:textId="74AEDBEF" w:rsidR="00093189" w:rsidRDefault="00093189" w:rsidP="00093189">
      <w:pPr>
        <w:spacing w:before="0" w:after="200"/>
        <w:ind w:left="4950"/>
        <w:rPr>
          <w:rFonts w:ascii="Calibri" w:hAnsi="Calibri"/>
        </w:rPr>
      </w:pPr>
    </w:p>
    <w:p w14:paraId="75201439" w14:textId="7D8345B0" w:rsidR="00093189" w:rsidRDefault="00093189" w:rsidP="00093189">
      <w:pPr>
        <w:spacing w:before="0" w:after="200"/>
        <w:ind w:left="4950"/>
        <w:rPr>
          <w:rFonts w:ascii="Calibri" w:hAnsi="Calibri"/>
        </w:rPr>
      </w:pPr>
      <w:r>
        <w:rPr>
          <w:rFonts w:ascii="Calibri" w:eastAsia="Times New Roman" w:hAnsi="Calibri"/>
          <w:b/>
          <w:sz w:val="32"/>
          <w:szCs w:val="32"/>
        </w:rPr>
        <w:t>Tips</w:t>
      </w:r>
      <w:r w:rsidRPr="00B764C3">
        <w:rPr>
          <w:rFonts w:ascii="Calibri" w:eastAsia="Times New Roman" w:hAnsi="Calibri"/>
          <w:b/>
          <w:sz w:val="32"/>
          <w:szCs w:val="32"/>
        </w:rPr>
        <w:t>:</w:t>
      </w:r>
    </w:p>
    <w:p w14:paraId="6AB4B1FC" w14:textId="1257C19B" w:rsidR="00093189" w:rsidRPr="00BA0716" w:rsidRDefault="00C13924" w:rsidP="00CB1CA6">
      <w:pPr>
        <w:pStyle w:val="ListParagraph"/>
        <w:numPr>
          <w:ilvl w:val="0"/>
          <w:numId w:val="19"/>
        </w:numPr>
        <w:ind w:left="5245" w:hanging="283"/>
        <w:rPr>
          <w:rFonts w:ascii="Calibri" w:hAnsi="Calibri"/>
          <w:sz w:val="24"/>
          <w:szCs w:val="24"/>
        </w:rPr>
      </w:pPr>
      <w:r w:rsidRPr="00C13924">
        <w:rPr>
          <w:rFonts w:ascii="Calibri" w:hAnsi="Calibri"/>
          <w:noProof/>
          <w:lang w:eastAsia="en-GB"/>
        </w:rPr>
        <w:drawing>
          <wp:anchor distT="0" distB="0" distL="114300" distR="114300" simplePos="0" relativeHeight="251828224" behindDoc="0" locked="0" layoutInCell="1" allowOverlap="1" wp14:anchorId="67A7AEAE" wp14:editId="37D55B08">
            <wp:simplePos x="0" y="0"/>
            <wp:positionH relativeFrom="column">
              <wp:posOffset>-19050</wp:posOffset>
            </wp:positionH>
            <wp:positionV relativeFrom="paragraph">
              <wp:posOffset>276860</wp:posOffset>
            </wp:positionV>
            <wp:extent cx="2552065" cy="1914049"/>
            <wp:effectExtent l="19050" t="19050" r="172085" b="162560"/>
            <wp:wrapNone/>
            <wp:docPr id="32779" name="Picture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 name="Picture 3277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2552065" cy="1914049"/>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093189" w:rsidRPr="00BA0716">
        <w:rPr>
          <w:rFonts w:ascii="Calibri" w:hAnsi="Calibri"/>
          <w:sz w:val="24"/>
          <w:szCs w:val="24"/>
        </w:rPr>
        <w:t>Check with the patient that they have understood by asking them to describe the guidance to you.</w:t>
      </w:r>
    </w:p>
    <w:p w14:paraId="311D0450" w14:textId="779F427D" w:rsidR="00093189" w:rsidRPr="00BA0716" w:rsidRDefault="00093189" w:rsidP="00CB1CA6">
      <w:pPr>
        <w:pStyle w:val="ListParagraph"/>
        <w:numPr>
          <w:ilvl w:val="0"/>
          <w:numId w:val="19"/>
        </w:numPr>
        <w:ind w:left="5245" w:hanging="283"/>
        <w:rPr>
          <w:rFonts w:ascii="Calibri" w:hAnsi="Calibri"/>
          <w:sz w:val="24"/>
          <w:szCs w:val="24"/>
        </w:rPr>
      </w:pPr>
      <w:r w:rsidRPr="00BA0716">
        <w:rPr>
          <w:rFonts w:ascii="Calibri" w:hAnsi="Calibri"/>
          <w:sz w:val="24"/>
          <w:szCs w:val="24"/>
        </w:rPr>
        <w:t>Emphasise that you are there to help even if they forget.</w:t>
      </w:r>
    </w:p>
    <w:p w14:paraId="413B3CE4" w14:textId="7AD665FA" w:rsidR="00093189" w:rsidRPr="00BA0716" w:rsidRDefault="00093189" w:rsidP="00CB1CA6">
      <w:pPr>
        <w:pStyle w:val="ListParagraph"/>
        <w:numPr>
          <w:ilvl w:val="0"/>
          <w:numId w:val="19"/>
        </w:numPr>
        <w:ind w:left="5245" w:hanging="283"/>
        <w:rPr>
          <w:rFonts w:ascii="Calibri" w:hAnsi="Calibri"/>
          <w:sz w:val="24"/>
          <w:szCs w:val="24"/>
        </w:rPr>
      </w:pPr>
      <w:r w:rsidRPr="00BA0716">
        <w:rPr>
          <w:rFonts w:ascii="Calibri" w:hAnsi="Calibri"/>
          <w:sz w:val="24"/>
          <w:szCs w:val="24"/>
        </w:rPr>
        <w:t>Repeating that they can get better if they take medication will help them to remember this fact could make them feel more confident.</w:t>
      </w:r>
    </w:p>
    <w:p w14:paraId="062C37F3" w14:textId="77777777" w:rsidR="00093189" w:rsidRDefault="00093189" w:rsidP="00093189"/>
    <w:p w14:paraId="046C83D7" w14:textId="77777777" w:rsidR="00093189" w:rsidRDefault="00093189" w:rsidP="00093189"/>
    <w:p w14:paraId="40B0BF85" w14:textId="77777777" w:rsidR="000C6814" w:rsidRDefault="000C6814" w:rsidP="00AF3983">
      <w:pPr>
        <w:spacing w:before="0" w:after="200"/>
        <w:rPr>
          <w:rFonts w:ascii="Calibri" w:eastAsia="Times New Roman" w:hAnsi="Calibri"/>
        </w:rPr>
      </w:pPr>
      <w:r>
        <w:rPr>
          <w:rFonts w:ascii="Calibri" w:eastAsia="Times New Roman" w:hAnsi="Calibri"/>
        </w:rPr>
        <w:br w:type="page"/>
      </w:r>
    </w:p>
    <w:p w14:paraId="168BAC7E" w14:textId="77777777" w:rsidR="00AF3983" w:rsidRDefault="00AF3983" w:rsidP="00AF3983"/>
    <w:p w14:paraId="07650EA1" w14:textId="77777777" w:rsidR="00AF3983" w:rsidRDefault="00AF3983" w:rsidP="00AF3983"/>
    <w:p w14:paraId="57B027A2" w14:textId="2B64C022" w:rsidR="000C6814" w:rsidRPr="005F1869" w:rsidRDefault="00BA0716" w:rsidP="00F16F32">
      <w:pPr>
        <w:pStyle w:val="Heading2"/>
      </w:pPr>
      <w:bookmarkStart w:id="14" w:name="_Toc473639876"/>
      <w:r>
        <w:t xml:space="preserve">Flipbook </w:t>
      </w:r>
      <w:r w:rsidR="009868F2">
        <w:t xml:space="preserve">Page </w:t>
      </w:r>
      <w:r w:rsidR="000C6814">
        <w:t>3: Take your medicines regularly</w:t>
      </w:r>
      <w:bookmarkEnd w:id="14"/>
    </w:p>
    <w:p w14:paraId="7CF51BCA" w14:textId="0175A200" w:rsidR="000A629A" w:rsidRDefault="000A629A" w:rsidP="00D8576E">
      <w:pPr>
        <w:spacing w:before="0" w:after="200"/>
        <w:ind w:left="4950"/>
        <w:rPr>
          <w:rFonts w:ascii="Calibri" w:eastAsia="Times New Roman" w:hAnsi="Calibri"/>
        </w:rPr>
      </w:pPr>
    </w:p>
    <w:p w14:paraId="1955B474" w14:textId="1D8BCD20" w:rsidR="000A629A" w:rsidRDefault="00BA0716" w:rsidP="000A629A">
      <w:pPr>
        <w:spacing w:before="0" w:after="200"/>
        <w:ind w:left="4950"/>
        <w:rPr>
          <w:rFonts w:ascii="Calibri" w:hAnsi="Calibri"/>
        </w:rPr>
      </w:pPr>
      <w:r>
        <w:rPr>
          <w:rFonts w:ascii="Calibri" w:eastAsia="Times New Roman" w:hAnsi="Calibri"/>
          <w:b/>
          <w:sz w:val="32"/>
          <w:szCs w:val="32"/>
        </w:rPr>
        <w:t>What to cover</w:t>
      </w:r>
      <w:r w:rsidR="000A629A" w:rsidRPr="00B764C3">
        <w:rPr>
          <w:rFonts w:ascii="Calibri" w:eastAsia="Times New Roman" w:hAnsi="Calibri"/>
          <w:b/>
          <w:sz w:val="32"/>
          <w:szCs w:val="32"/>
        </w:rPr>
        <w:t>:</w:t>
      </w:r>
    </w:p>
    <w:p w14:paraId="07F88323" w14:textId="4B4FE6B8" w:rsidR="000A629A" w:rsidRDefault="000A629A" w:rsidP="000A629A">
      <w:pPr>
        <w:spacing w:before="0" w:after="200"/>
        <w:ind w:left="4950"/>
        <w:rPr>
          <w:rFonts w:ascii="Calibri" w:hAnsi="Calibri"/>
        </w:rPr>
      </w:pPr>
      <w:r>
        <w:rPr>
          <w:rFonts w:ascii="Calibri" w:hAnsi="Calibri"/>
        </w:rPr>
        <w:t>The main messages to convey on this slide are:</w:t>
      </w:r>
    </w:p>
    <w:p w14:paraId="63CB83A5" w14:textId="213A7428" w:rsidR="000A629A" w:rsidRPr="00BA0716" w:rsidRDefault="00C13924" w:rsidP="00C13924">
      <w:pPr>
        <w:pStyle w:val="ListParagraph"/>
        <w:numPr>
          <w:ilvl w:val="0"/>
          <w:numId w:val="19"/>
        </w:numPr>
        <w:rPr>
          <w:rFonts w:ascii="Calibri" w:hAnsi="Calibri"/>
          <w:sz w:val="24"/>
          <w:szCs w:val="24"/>
        </w:rPr>
      </w:pPr>
      <w:r w:rsidRPr="00C13924">
        <w:rPr>
          <w:rFonts w:ascii="Calibri" w:hAnsi="Calibri"/>
          <w:noProof/>
          <w:sz w:val="24"/>
          <w:szCs w:val="24"/>
          <w:lang w:eastAsia="en-GB"/>
        </w:rPr>
        <w:drawing>
          <wp:anchor distT="0" distB="0" distL="114300" distR="114300" simplePos="0" relativeHeight="251831296" behindDoc="0" locked="0" layoutInCell="1" allowOverlap="1" wp14:anchorId="5A86DC86" wp14:editId="5542B55F">
            <wp:simplePos x="0" y="0"/>
            <wp:positionH relativeFrom="column">
              <wp:posOffset>0</wp:posOffset>
            </wp:positionH>
            <wp:positionV relativeFrom="paragraph">
              <wp:posOffset>9525</wp:posOffset>
            </wp:positionV>
            <wp:extent cx="2551999" cy="1914049"/>
            <wp:effectExtent l="19050" t="19050" r="172720" b="162560"/>
            <wp:wrapNone/>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1" name="Picture 32781"/>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2551999" cy="1914049"/>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Pr="00C13924">
        <w:rPr>
          <w:rFonts w:ascii="Calibri" w:hAnsi="Calibri"/>
          <w:noProof/>
          <w:sz w:val="24"/>
          <w:szCs w:val="24"/>
          <w:lang w:eastAsia="en-GB"/>
        </w:rPr>
        <w:drawing>
          <wp:anchor distT="0" distB="0" distL="114300" distR="114300" simplePos="0" relativeHeight="251832320" behindDoc="0" locked="0" layoutInCell="1" allowOverlap="1" wp14:anchorId="251E0AEF" wp14:editId="005160F5">
            <wp:simplePos x="0" y="0"/>
            <wp:positionH relativeFrom="column">
              <wp:posOffset>0</wp:posOffset>
            </wp:positionH>
            <wp:positionV relativeFrom="paragraph">
              <wp:posOffset>3476625</wp:posOffset>
            </wp:positionV>
            <wp:extent cx="2551430" cy="1913890"/>
            <wp:effectExtent l="19050" t="19050" r="172720" b="162560"/>
            <wp:wrapNone/>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2" name="Picture 32782"/>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0A629A" w:rsidRPr="00BA0716">
        <w:rPr>
          <w:rFonts w:ascii="Calibri" w:hAnsi="Calibri"/>
          <w:sz w:val="24"/>
          <w:szCs w:val="24"/>
        </w:rPr>
        <w:t xml:space="preserve">Keep taking medicines even if </w:t>
      </w:r>
      <w:r w:rsidR="00B0706F" w:rsidRPr="00BA0716">
        <w:rPr>
          <w:rFonts w:ascii="Calibri" w:hAnsi="Calibri"/>
          <w:sz w:val="24"/>
          <w:szCs w:val="24"/>
        </w:rPr>
        <w:t>they</w:t>
      </w:r>
      <w:r w:rsidR="000A629A" w:rsidRPr="00BA0716">
        <w:rPr>
          <w:rFonts w:ascii="Calibri" w:hAnsi="Calibri"/>
          <w:sz w:val="24"/>
          <w:szCs w:val="24"/>
        </w:rPr>
        <w:t xml:space="preserve"> have positive or negative effects.</w:t>
      </w:r>
    </w:p>
    <w:p w14:paraId="1186380C" w14:textId="7D1F4240" w:rsidR="000A629A" w:rsidRPr="00BA0716" w:rsidRDefault="000A629A" w:rsidP="00BA0716">
      <w:pPr>
        <w:pStyle w:val="ListParagraph"/>
        <w:numPr>
          <w:ilvl w:val="0"/>
          <w:numId w:val="19"/>
        </w:numPr>
        <w:rPr>
          <w:rFonts w:ascii="Calibri" w:hAnsi="Calibri"/>
          <w:sz w:val="24"/>
          <w:szCs w:val="24"/>
        </w:rPr>
      </w:pPr>
      <w:r w:rsidRPr="00BA0716">
        <w:rPr>
          <w:rFonts w:ascii="Calibri" w:hAnsi="Calibri"/>
          <w:sz w:val="24"/>
          <w:szCs w:val="24"/>
        </w:rPr>
        <w:t>Get help from friends/family to not forget to take medicines.</w:t>
      </w:r>
    </w:p>
    <w:p w14:paraId="6520D56F" w14:textId="67935549" w:rsidR="000A629A" w:rsidRPr="00BA0716" w:rsidRDefault="000A629A" w:rsidP="00BA0716">
      <w:pPr>
        <w:pStyle w:val="ListParagraph"/>
        <w:numPr>
          <w:ilvl w:val="0"/>
          <w:numId w:val="19"/>
        </w:numPr>
        <w:rPr>
          <w:rFonts w:ascii="Calibri" w:hAnsi="Calibri"/>
          <w:sz w:val="24"/>
          <w:szCs w:val="24"/>
        </w:rPr>
      </w:pPr>
      <w:r w:rsidRPr="00BA0716">
        <w:rPr>
          <w:rFonts w:ascii="Calibri" w:hAnsi="Calibri"/>
          <w:sz w:val="24"/>
          <w:szCs w:val="24"/>
        </w:rPr>
        <w:t>Keep coming to scheduled appointments and contact health</w:t>
      </w:r>
      <w:r w:rsidR="00B0706F" w:rsidRPr="00BA0716">
        <w:rPr>
          <w:rFonts w:ascii="Calibri" w:hAnsi="Calibri"/>
          <w:sz w:val="24"/>
          <w:szCs w:val="24"/>
        </w:rPr>
        <w:t xml:space="preserve"> </w:t>
      </w:r>
      <w:r w:rsidRPr="00BA0716">
        <w:rPr>
          <w:rFonts w:ascii="Calibri" w:hAnsi="Calibri"/>
          <w:sz w:val="24"/>
          <w:szCs w:val="24"/>
        </w:rPr>
        <w:t xml:space="preserve">worker if </w:t>
      </w:r>
      <w:r w:rsidR="00B0706F" w:rsidRPr="00BA0716">
        <w:rPr>
          <w:rFonts w:ascii="Calibri" w:hAnsi="Calibri"/>
          <w:sz w:val="24"/>
          <w:szCs w:val="24"/>
        </w:rPr>
        <w:t>they</w:t>
      </w:r>
      <w:r w:rsidRPr="00BA0716">
        <w:rPr>
          <w:rFonts w:ascii="Calibri" w:hAnsi="Calibri"/>
          <w:sz w:val="24"/>
          <w:szCs w:val="24"/>
        </w:rPr>
        <w:t xml:space="preserve"> run out of medicine.</w:t>
      </w:r>
    </w:p>
    <w:p w14:paraId="7C489C4A" w14:textId="7E577DAE" w:rsidR="000A629A" w:rsidRPr="00BA0716" w:rsidRDefault="00CB1CA6" w:rsidP="00CB1CA6">
      <w:pPr>
        <w:spacing w:before="0" w:after="200"/>
        <w:ind w:left="4950"/>
        <w:rPr>
          <w:rFonts w:ascii="Calibri" w:hAnsi="Calibri"/>
        </w:rPr>
      </w:pPr>
      <w:r>
        <w:rPr>
          <w:rFonts w:ascii="Calibri" w:hAnsi="Calibri"/>
        </w:rPr>
        <w:t xml:space="preserve">Explain the </w:t>
      </w:r>
      <w:r w:rsidR="000A629A" w:rsidRPr="00BA0716">
        <w:rPr>
          <w:rFonts w:ascii="Calibri" w:hAnsi="Calibri"/>
        </w:rPr>
        <w:t>course of medication the patient will take</w:t>
      </w:r>
      <w:r w:rsidR="009868F2" w:rsidRPr="00BA0716">
        <w:rPr>
          <w:rFonts w:ascii="Calibri" w:hAnsi="Calibri"/>
        </w:rPr>
        <w:t>.</w:t>
      </w:r>
    </w:p>
    <w:p w14:paraId="08A0B29B" w14:textId="15E33FC9" w:rsidR="000A629A" w:rsidRPr="00BA0716" w:rsidRDefault="000A629A" w:rsidP="00CB1CA6">
      <w:pPr>
        <w:spacing w:before="0" w:after="200"/>
        <w:ind w:left="4950"/>
        <w:rPr>
          <w:rFonts w:ascii="Calibri" w:hAnsi="Calibri"/>
        </w:rPr>
      </w:pPr>
      <w:r w:rsidRPr="00BA0716">
        <w:rPr>
          <w:rFonts w:ascii="Calibri" w:hAnsi="Calibri"/>
        </w:rPr>
        <w:t>Emphasize that positive effects of medicine do not mean you are cured. You are cured only after completion of the course</w:t>
      </w:r>
      <w:r w:rsidR="00B0706F" w:rsidRPr="00BA0716">
        <w:rPr>
          <w:rFonts w:ascii="Calibri" w:hAnsi="Calibri"/>
        </w:rPr>
        <w:t>.</w:t>
      </w:r>
    </w:p>
    <w:p w14:paraId="6C9CB55D" w14:textId="2D232F69" w:rsidR="000A629A" w:rsidRPr="00BA0716" w:rsidRDefault="000A629A" w:rsidP="00CB1CA6">
      <w:pPr>
        <w:spacing w:before="0" w:after="200"/>
        <w:ind w:left="4950"/>
        <w:rPr>
          <w:rFonts w:ascii="Calibri" w:hAnsi="Calibri"/>
        </w:rPr>
      </w:pPr>
      <w:r w:rsidRPr="00BA0716">
        <w:rPr>
          <w:rFonts w:ascii="Calibri" w:hAnsi="Calibri"/>
        </w:rPr>
        <w:t>Reassure the patient that any negative side effects will subside, and they should contact the doctor if they don’t</w:t>
      </w:r>
      <w:r w:rsidR="00B0706F" w:rsidRPr="00BA0716">
        <w:rPr>
          <w:rFonts w:ascii="Calibri" w:hAnsi="Calibri"/>
        </w:rPr>
        <w:t>.</w:t>
      </w:r>
    </w:p>
    <w:p w14:paraId="02FED713" w14:textId="50BF9C70" w:rsidR="000A629A" w:rsidRDefault="000A629A" w:rsidP="00D8576E">
      <w:pPr>
        <w:tabs>
          <w:tab w:val="num" w:pos="720"/>
        </w:tabs>
        <w:spacing w:before="0" w:after="200"/>
        <w:ind w:left="5220"/>
        <w:rPr>
          <w:rFonts w:ascii="Calibri" w:hAnsi="Calibri"/>
        </w:rPr>
      </w:pPr>
    </w:p>
    <w:p w14:paraId="058DB851" w14:textId="77777777" w:rsidR="000A629A" w:rsidRDefault="000A629A" w:rsidP="000A629A">
      <w:pPr>
        <w:spacing w:before="0" w:after="200"/>
        <w:ind w:left="4950"/>
        <w:rPr>
          <w:rFonts w:ascii="Calibri" w:hAnsi="Calibri"/>
        </w:rPr>
      </w:pPr>
      <w:r>
        <w:rPr>
          <w:rFonts w:ascii="Calibri" w:eastAsia="Times New Roman" w:hAnsi="Calibri"/>
          <w:b/>
          <w:sz w:val="32"/>
          <w:szCs w:val="32"/>
        </w:rPr>
        <w:t>Tips</w:t>
      </w:r>
      <w:r w:rsidRPr="00B764C3">
        <w:rPr>
          <w:rFonts w:ascii="Calibri" w:eastAsia="Times New Roman" w:hAnsi="Calibri"/>
          <w:b/>
          <w:sz w:val="32"/>
          <w:szCs w:val="32"/>
        </w:rPr>
        <w:t>:</w:t>
      </w:r>
    </w:p>
    <w:p w14:paraId="7AED866A" w14:textId="2482D6D4" w:rsidR="000C6814" w:rsidRPr="00BA0716" w:rsidRDefault="00D8576E" w:rsidP="00CB1CA6">
      <w:pPr>
        <w:pStyle w:val="ListParagraph"/>
        <w:numPr>
          <w:ilvl w:val="0"/>
          <w:numId w:val="19"/>
        </w:numPr>
        <w:ind w:left="5245" w:hanging="283"/>
        <w:rPr>
          <w:rFonts w:ascii="Calibri" w:hAnsi="Calibri"/>
          <w:sz w:val="24"/>
          <w:szCs w:val="24"/>
        </w:rPr>
      </w:pPr>
      <w:r w:rsidRPr="00BA0716">
        <w:rPr>
          <w:rFonts w:ascii="Calibri" w:hAnsi="Calibri"/>
          <w:sz w:val="24"/>
          <w:szCs w:val="24"/>
        </w:rPr>
        <w:t xml:space="preserve">Use the opportunity to ask the patient whom they can seek help from to remind them. Try not to tell the patient specific people (e.g. parents, children, neighbours). If the patient doesn’t respond, ask a general question like “who do you speak with the most?” or “Who are the people you see </w:t>
      </w:r>
      <w:r w:rsidR="00CB1CA6" w:rsidRPr="00BA0716">
        <w:rPr>
          <w:rFonts w:ascii="Calibri" w:hAnsi="Calibri"/>
          <w:sz w:val="24"/>
          <w:szCs w:val="24"/>
        </w:rPr>
        <w:t>every day</w:t>
      </w:r>
      <w:r w:rsidRPr="00BA0716">
        <w:rPr>
          <w:rFonts w:ascii="Calibri" w:hAnsi="Calibri"/>
          <w:sz w:val="24"/>
          <w:szCs w:val="24"/>
        </w:rPr>
        <w:t>?”</w:t>
      </w:r>
    </w:p>
    <w:p w14:paraId="054A99DB" w14:textId="77777777" w:rsidR="000C6814" w:rsidRDefault="000C6814" w:rsidP="00134F04">
      <w:pPr>
        <w:spacing w:before="0" w:after="200"/>
        <w:ind w:left="4950"/>
        <w:rPr>
          <w:rFonts w:ascii="Calibri" w:eastAsia="Times New Roman" w:hAnsi="Calibri"/>
        </w:rPr>
      </w:pPr>
      <w:r>
        <w:rPr>
          <w:rFonts w:ascii="Calibri" w:eastAsia="Times New Roman" w:hAnsi="Calibri"/>
        </w:rPr>
        <w:br w:type="page"/>
      </w:r>
    </w:p>
    <w:p w14:paraId="532B9352" w14:textId="77777777" w:rsidR="00BA0716" w:rsidRDefault="00BA0716" w:rsidP="00BA0716"/>
    <w:p w14:paraId="49BF88C1" w14:textId="7F90687C" w:rsidR="00BA0716" w:rsidRDefault="00BA0716" w:rsidP="00BA0716"/>
    <w:p w14:paraId="19FD1817" w14:textId="62054E7D" w:rsidR="000C6814" w:rsidRPr="005F1869" w:rsidRDefault="00004459" w:rsidP="00F16F32">
      <w:pPr>
        <w:pStyle w:val="Heading2"/>
      </w:pPr>
      <w:bookmarkStart w:id="15" w:name="_Toc473639877"/>
      <w:r w:rsidRPr="00004459">
        <w:rPr>
          <w:noProof/>
          <w:lang w:eastAsia="en-GB"/>
        </w:rPr>
        <w:drawing>
          <wp:anchor distT="0" distB="0" distL="114300" distR="114300" simplePos="0" relativeHeight="251834368" behindDoc="1" locked="0" layoutInCell="1" allowOverlap="1" wp14:anchorId="65DF3A6E" wp14:editId="0758D8E7">
            <wp:simplePos x="0" y="0"/>
            <wp:positionH relativeFrom="column">
              <wp:posOffset>3429000</wp:posOffset>
            </wp:positionH>
            <wp:positionV relativeFrom="paragraph">
              <wp:posOffset>511175</wp:posOffset>
            </wp:positionV>
            <wp:extent cx="2758440" cy="2095500"/>
            <wp:effectExtent l="19050" t="19050" r="175260" b="171450"/>
            <wp:wrapSquare wrapText="bothSides"/>
            <wp:docPr id="32783" name="Picture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 name="Picture 32783"/>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2758440" cy="2095500"/>
                    </a:xfrm>
                    <a:prstGeom prst="rect">
                      <a:avLst/>
                    </a:prstGeom>
                    <a:ln>
                      <a:solidFill>
                        <a:schemeClr val="tx1"/>
                      </a:solid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04459">
        <w:rPr>
          <w:noProof/>
          <w:lang w:eastAsia="en-GB"/>
        </w:rPr>
        <w:drawing>
          <wp:anchor distT="0" distB="0" distL="114300" distR="114300" simplePos="0" relativeHeight="251835392" behindDoc="1" locked="0" layoutInCell="1" allowOverlap="1" wp14:anchorId="61D25AC3" wp14:editId="7685BBAE">
            <wp:simplePos x="0" y="0"/>
            <wp:positionH relativeFrom="column">
              <wp:posOffset>381000</wp:posOffset>
            </wp:positionH>
            <wp:positionV relativeFrom="paragraph">
              <wp:posOffset>511175</wp:posOffset>
            </wp:positionV>
            <wp:extent cx="2768600" cy="2075815"/>
            <wp:effectExtent l="19050" t="19050" r="165100" b="172085"/>
            <wp:wrapSquare wrapText="bothSides"/>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4" name="Picture 32784"/>
                    <pic:cNvPicPr>
                      <a:picLocks noChangeAspect="1"/>
                    </pic:cNvPicPr>
                  </pic:nvPicPr>
                  <pic:blipFill>
                    <a:blip r:embed="rId67" cstate="email">
                      <a:extLst>
                        <a:ext uri="{28A0092B-C50C-407E-A947-70E740481C1C}">
                          <a14:useLocalDpi xmlns:a14="http://schemas.microsoft.com/office/drawing/2010/main"/>
                        </a:ext>
                      </a:extLst>
                    </a:blip>
                    <a:stretch>
                      <a:fillRect/>
                    </a:stretch>
                  </pic:blipFill>
                  <pic:spPr>
                    <a:xfrm>
                      <a:off x="0" y="0"/>
                      <a:ext cx="2768600" cy="2075815"/>
                    </a:xfrm>
                    <a:prstGeom prst="rect">
                      <a:avLst/>
                    </a:prstGeom>
                    <a:ln>
                      <a:solidFill>
                        <a:schemeClr val="tx1"/>
                      </a:solidFill>
                    </a:ln>
                    <a:effectLst>
                      <a:outerShdw blurRad="50800" dist="1270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A10FF">
        <w:t xml:space="preserve">Flipbook </w:t>
      </w:r>
      <w:r w:rsidR="00B0706F">
        <w:t xml:space="preserve">Page </w:t>
      </w:r>
      <w:r w:rsidR="000C6814">
        <w:t>4: Take help from family and friends</w:t>
      </w:r>
      <w:bookmarkEnd w:id="15"/>
    </w:p>
    <w:p w14:paraId="1D277938" w14:textId="20F3CB4A" w:rsidR="00BA0716" w:rsidRDefault="00BA0716" w:rsidP="00BA0716"/>
    <w:p w14:paraId="7E8747D8" w14:textId="304EBBE5" w:rsidR="00D8576E" w:rsidRPr="00BA0716" w:rsidRDefault="00BA0716" w:rsidP="00BA0716">
      <w:pPr>
        <w:rPr>
          <w:rFonts w:asciiTheme="minorHAnsi" w:hAnsiTheme="minorHAnsi"/>
          <w:b/>
          <w:sz w:val="32"/>
        </w:rPr>
      </w:pPr>
      <w:r w:rsidRPr="00BA0716">
        <w:rPr>
          <w:rFonts w:asciiTheme="minorHAnsi" w:hAnsiTheme="minorHAnsi"/>
          <w:b/>
          <w:sz w:val="32"/>
        </w:rPr>
        <w:t>What to cover</w:t>
      </w:r>
      <w:r w:rsidR="00D8576E" w:rsidRPr="00BA0716">
        <w:rPr>
          <w:rFonts w:asciiTheme="minorHAnsi" w:hAnsiTheme="minorHAnsi"/>
          <w:b/>
          <w:sz w:val="32"/>
        </w:rPr>
        <w:t>:</w:t>
      </w:r>
    </w:p>
    <w:p w14:paraId="408F4CF2" w14:textId="04016BB7" w:rsidR="004631D8" w:rsidRPr="00BA0716" w:rsidRDefault="004631D8" w:rsidP="00BA0716">
      <w:pPr>
        <w:rPr>
          <w:rFonts w:asciiTheme="minorHAnsi" w:hAnsiTheme="minorHAnsi"/>
        </w:rPr>
      </w:pPr>
      <w:r w:rsidRPr="00BA0716">
        <w:rPr>
          <w:rFonts w:asciiTheme="minorHAnsi" w:hAnsiTheme="minorHAnsi"/>
        </w:rPr>
        <w:t>Follow the text to cover these main messages</w:t>
      </w:r>
      <w:r w:rsidR="00D8576E" w:rsidRPr="00BA0716">
        <w:rPr>
          <w:rFonts w:asciiTheme="minorHAnsi" w:hAnsiTheme="minorHAnsi"/>
        </w:rPr>
        <w:t>:</w:t>
      </w:r>
    </w:p>
    <w:p w14:paraId="64E757DF" w14:textId="376786D4" w:rsidR="00D8576E" w:rsidRPr="00BA0716" w:rsidRDefault="007237D4" w:rsidP="00BA0716">
      <w:pPr>
        <w:pStyle w:val="ListParagraph"/>
        <w:numPr>
          <w:ilvl w:val="0"/>
          <w:numId w:val="22"/>
        </w:numPr>
        <w:rPr>
          <w:sz w:val="24"/>
          <w:szCs w:val="24"/>
        </w:rPr>
      </w:pPr>
      <w:r w:rsidRPr="00BA0716">
        <w:rPr>
          <w:sz w:val="24"/>
          <w:szCs w:val="24"/>
        </w:rPr>
        <w:t xml:space="preserve">Having </w:t>
      </w:r>
      <w:r w:rsidR="00413F5D" w:rsidRPr="00BA0716">
        <w:rPr>
          <w:sz w:val="24"/>
          <w:szCs w:val="24"/>
        </w:rPr>
        <w:t>TB</w:t>
      </w:r>
      <w:r w:rsidRPr="00BA0716">
        <w:rPr>
          <w:sz w:val="24"/>
          <w:szCs w:val="24"/>
        </w:rPr>
        <w:t xml:space="preserve"> is not shameful</w:t>
      </w:r>
      <w:r w:rsidR="004631D8" w:rsidRPr="00BA0716">
        <w:rPr>
          <w:sz w:val="24"/>
          <w:szCs w:val="24"/>
        </w:rPr>
        <w:t>. It is important to</w:t>
      </w:r>
      <w:r w:rsidR="00413F5D" w:rsidRPr="00BA0716">
        <w:rPr>
          <w:sz w:val="24"/>
          <w:szCs w:val="24"/>
        </w:rPr>
        <w:t xml:space="preserve"> participate in society and</w:t>
      </w:r>
      <w:r w:rsidR="004631D8" w:rsidRPr="00BA0716">
        <w:rPr>
          <w:sz w:val="24"/>
          <w:szCs w:val="24"/>
        </w:rPr>
        <w:t xml:space="preserve"> not separate yourself from people</w:t>
      </w:r>
      <w:r w:rsidR="00413F5D" w:rsidRPr="00BA0716">
        <w:rPr>
          <w:sz w:val="24"/>
          <w:szCs w:val="24"/>
        </w:rPr>
        <w:t>.</w:t>
      </w:r>
    </w:p>
    <w:p w14:paraId="69295528" w14:textId="5AB47EFD" w:rsidR="00413F5D" w:rsidRPr="00BA0716" w:rsidRDefault="007237D4" w:rsidP="00BA0716">
      <w:pPr>
        <w:pStyle w:val="ListParagraph"/>
        <w:numPr>
          <w:ilvl w:val="0"/>
          <w:numId w:val="22"/>
        </w:numPr>
        <w:rPr>
          <w:sz w:val="24"/>
          <w:szCs w:val="24"/>
        </w:rPr>
      </w:pPr>
      <w:r w:rsidRPr="00BA0716">
        <w:rPr>
          <w:sz w:val="24"/>
          <w:szCs w:val="24"/>
        </w:rPr>
        <w:t>After several weeks of continuously taking medicine, your doctor will be able to tell you if you are</w:t>
      </w:r>
      <w:r w:rsidR="00413F5D" w:rsidRPr="00BA0716">
        <w:rPr>
          <w:sz w:val="24"/>
          <w:szCs w:val="24"/>
        </w:rPr>
        <w:t xml:space="preserve"> no longer contagious and can share food/utensils</w:t>
      </w:r>
      <w:r w:rsidR="00D8576E" w:rsidRPr="00BA0716">
        <w:rPr>
          <w:sz w:val="24"/>
          <w:szCs w:val="24"/>
        </w:rPr>
        <w:t>.</w:t>
      </w:r>
    </w:p>
    <w:p w14:paraId="48358A4F" w14:textId="51632102" w:rsidR="00D8576E" w:rsidRPr="00BA0716" w:rsidRDefault="00413F5D" w:rsidP="00BA0716">
      <w:pPr>
        <w:pStyle w:val="ListParagraph"/>
        <w:numPr>
          <w:ilvl w:val="0"/>
          <w:numId w:val="22"/>
        </w:numPr>
        <w:rPr>
          <w:sz w:val="24"/>
          <w:szCs w:val="24"/>
        </w:rPr>
      </w:pPr>
      <w:r w:rsidRPr="00BA0716">
        <w:rPr>
          <w:sz w:val="24"/>
          <w:szCs w:val="24"/>
        </w:rPr>
        <w:t>You will need support of family and friends to get better</w:t>
      </w:r>
    </w:p>
    <w:p w14:paraId="71534682" w14:textId="4A83E135" w:rsidR="00D8576E" w:rsidRPr="00CB1CA6" w:rsidRDefault="004631D8" w:rsidP="00CB1CA6">
      <w:pPr>
        <w:rPr>
          <w:rFonts w:asciiTheme="minorHAnsi" w:hAnsiTheme="minorHAnsi"/>
        </w:rPr>
      </w:pPr>
      <w:r w:rsidRPr="00CB1CA6">
        <w:rPr>
          <w:rFonts w:asciiTheme="minorHAnsi" w:hAnsiTheme="minorHAnsi"/>
        </w:rPr>
        <w:t>Address any stigma the patient might feel or think others have. Assure them this social stigma is not right.</w:t>
      </w:r>
      <w:r w:rsidR="00D8576E" w:rsidRPr="00CB1CA6">
        <w:rPr>
          <w:rFonts w:asciiTheme="minorHAnsi" w:hAnsiTheme="minorHAnsi"/>
        </w:rPr>
        <w:t xml:space="preserve"> </w:t>
      </w:r>
    </w:p>
    <w:p w14:paraId="095507BA" w14:textId="121DBEA6" w:rsidR="009868F2" w:rsidRPr="00CB1CA6" w:rsidRDefault="004631D8" w:rsidP="00CB1CA6">
      <w:pPr>
        <w:rPr>
          <w:rFonts w:asciiTheme="minorHAnsi" w:hAnsiTheme="minorHAnsi"/>
        </w:rPr>
      </w:pPr>
      <w:r w:rsidRPr="00CB1CA6">
        <w:rPr>
          <w:rFonts w:asciiTheme="minorHAnsi" w:hAnsiTheme="minorHAnsi"/>
        </w:rPr>
        <w:t>Emphasize the importance of family and friends in getting better alongside taking medicines regularly.</w:t>
      </w:r>
      <w:r w:rsidR="009868F2" w:rsidRPr="00CB1CA6">
        <w:rPr>
          <w:rFonts w:asciiTheme="minorHAnsi" w:hAnsiTheme="minorHAnsi"/>
        </w:rPr>
        <w:t xml:space="preserve"> </w:t>
      </w:r>
    </w:p>
    <w:p w14:paraId="28C54A2F" w14:textId="0B40C186" w:rsidR="004631D8" w:rsidRDefault="009868F2" w:rsidP="00CB1CA6">
      <w:pPr>
        <w:rPr>
          <w:rFonts w:asciiTheme="minorHAnsi" w:hAnsiTheme="minorHAnsi"/>
        </w:rPr>
      </w:pPr>
      <w:r w:rsidRPr="00CB1CA6">
        <w:rPr>
          <w:rFonts w:asciiTheme="minorHAnsi" w:hAnsiTheme="minorHAnsi"/>
        </w:rPr>
        <w:t>Make sure the</w:t>
      </w:r>
      <w:r w:rsidR="00550D34" w:rsidRPr="00CB1CA6">
        <w:rPr>
          <w:rFonts w:asciiTheme="minorHAnsi" w:hAnsiTheme="minorHAnsi"/>
        </w:rPr>
        <w:t xml:space="preserve"> </w:t>
      </w:r>
      <w:r w:rsidRPr="00CB1CA6">
        <w:rPr>
          <w:rFonts w:asciiTheme="minorHAnsi" w:hAnsiTheme="minorHAnsi"/>
        </w:rPr>
        <w:t>patient has identified someone to help them. Remember, if the patient comes up with their own idea of who can support them, they will be more likely to ask that person for help.</w:t>
      </w:r>
    </w:p>
    <w:p w14:paraId="6C8E0216" w14:textId="77777777" w:rsidR="00CB1CA6" w:rsidRPr="00CB1CA6" w:rsidRDefault="00CB1CA6" w:rsidP="00CB1CA6">
      <w:pPr>
        <w:rPr>
          <w:rFonts w:asciiTheme="minorHAnsi" w:hAnsiTheme="minorHAnsi"/>
        </w:rPr>
      </w:pPr>
    </w:p>
    <w:p w14:paraId="132E9357" w14:textId="77777777" w:rsidR="00D8576E" w:rsidRPr="004B3B5D" w:rsidRDefault="00D8576E" w:rsidP="00BA0716">
      <w:pPr>
        <w:spacing w:before="0" w:after="200"/>
        <w:rPr>
          <w:rFonts w:ascii="Calibri" w:hAnsi="Calibri"/>
        </w:rPr>
      </w:pPr>
      <w:r w:rsidRPr="004B3B5D">
        <w:rPr>
          <w:rFonts w:ascii="Calibri" w:eastAsia="Times New Roman" w:hAnsi="Calibri"/>
          <w:b/>
          <w:sz w:val="32"/>
          <w:szCs w:val="32"/>
        </w:rPr>
        <w:t>Tips:</w:t>
      </w:r>
    </w:p>
    <w:p w14:paraId="7CD71AC9" w14:textId="459A7844" w:rsidR="00D8576E" w:rsidRDefault="004B3B5D" w:rsidP="00BA0716">
      <w:pPr>
        <w:tabs>
          <w:tab w:val="left" w:pos="1140"/>
        </w:tabs>
        <w:spacing w:before="0"/>
        <w:rPr>
          <w:rFonts w:ascii="Calibri" w:hAnsi="Calibri"/>
        </w:rPr>
      </w:pPr>
      <w:r>
        <w:rPr>
          <w:rFonts w:ascii="Calibri" w:hAnsi="Calibri"/>
        </w:rPr>
        <w:t>It is possible patients will be concerned about infecting friends and family. Reassure them that there are measures they can take to prevent this:</w:t>
      </w:r>
    </w:p>
    <w:p w14:paraId="5204AC22" w14:textId="5ABB84C9" w:rsidR="004B3B5D" w:rsidRPr="00BA0716" w:rsidRDefault="004B3B5D" w:rsidP="00BA0716">
      <w:pPr>
        <w:pStyle w:val="ListParagraph"/>
        <w:numPr>
          <w:ilvl w:val="0"/>
          <w:numId w:val="23"/>
        </w:numPr>
        <w:tabs>
          <w:tab w:val="left" w:pos="1140"/>
        </w:tabs>
        <w:rPr>
          <w:rFonts w:ascii="Calibri" w:hAnsi="Calibri"/>
          <w:sz w:val="24"/>
          <w:szCs w:val="24"/>
        </w:rPr>
      </w:pPr>
      <w:r w:rsidRPr="00BA0716">
        <w:rPr>
          <w:rFonts w:ascii="Calibri" w:hAnsi="Calibri"/>
          <w:sz w:val="24"/>
          <w:szCs w:val="24"/>
        </w:rPr>
        <w:t xml:space="preserve">Emphasise it is important to take medicines as directed </w:t>
      </w:r>
      <w:r w:rsidR="001E0A9C" w:rsidRPr="00BA0716">
        <w:rPr>
          <w:rFonts w:ascii="Calibri" w:hAnsi="Calibri"/>
          <w:sz w:val="24"/>
          <w:szCs w:val="24"/>
        </w:rPr>
        <w:t xml:space="preserve">regularly for the entire period and after </w:t>
      </w:r>
      <w:r w:rsidR="007237D4" w:rsidRPr="00BA0716">
        <w:rPr>
          <w:rFonts w:ascii="Calibri" w:hAnsi="Calibri"/>
          <w:sz w:val="24"/>
          <w:szCs w:val="24"/>
        </w:rPr>
        <w:t>several</w:t>
      </w:r>
      <w:r w:rsidR="001E0A9C" w:rsidRPr="00BA0716">
        <w:rPr>
          <w:rFonts w:ascii="Calibri" w:hAnsi="Calibri"/>
          <w:sz w:val="24"/>
          <w:szCs w:val="24"/>
        </w:rPr>
        <w:t xml:space="preserve"> weeks </w:t>
      </w:r>
      <w:r w:rsidR="009868F2" w:rsidRPr="00BA0716">
        <w:rPr>
          <w:rFonts w:ascii="Calibri" w:hAnsi="Calibri"/>
          <w:sz w:val="24"/>
          <w:szCs w:val="24"/>
        </w:rPr>
        <w:t>the medicines will have ensured that they are no long infectious. Wi</w:t>
      </w:r>
      <w:r w:rsidR="001E0A9C" w:rsidRPr="00BA0716">
        <w:rPr>
          <w:rFonts w:ascii="Calibri" w:hAnsi="Calibri"/>
          <w:sz w:val="24"/>
          <w:szCs w:val="24"/>
        </w:rPr>
        <w:t>th the doctor’s agreement they can go back to their regular schedule.</w:t>
      </w:r>
      <w:r w:rsidR="007237D4" w:rsidRPr="00BA0716">
        <w:rPr>
          <w:rFonts w:ascii="Calibri" w:hAnsi="Calibri"/>
          <w:sz w:val="24"/>
          <w:szCs w:val="24"/>
        </w:rPr>
        <w:t xml:space="preserve"> [NICE Guidance is that afte</w:t>
      </w:r>
      <w:r w:rsidR="0080079A" w:rsidRPr="00BA0716">
        <w:rPr>
          <w:rFonts w:ascii="Calibri" w:hAnsi="Calibri"/>
          <w:sz w:val="24"/>
          <w:szCs w:val="24"/>
        </w:rPr>
        <w:t>r</w:t>
      </w:r>
      <w:r w:rsidR="007237D4" w:rsidRPr="00BA0716">
        <w:rPr>
          <w:rFonts w:ascii="Calibri" w:hAnsi="Calibri"/>
          <w:sz w:val="24"/>
          <w:szCs w:val="24"/>
        </w:rPr>
        <w:t xml:space="preserve"> 2 weeks, people should be non-contagious </w:t>
      </w:r>
      <w:hyperlink r:id="rId68" w:anchor="infection-control" w:history="1">
        <w:r w:rsidR="006F183A" w:rsidRPr="00BA0716">
          <w:rPr>
            <w:rStyle w:val="Hyperlink"/>
            <w:rFonts w:ascii="Calibri" w:hAnsi="Calibri"/>
            <w:sz w:val="24"/>
            <w:szCs w:val="24"/>
          </w:rPr>
          <w:t>https://www.nice.org.uk/guidance/ng33/chapter/Recommendations#infection-control</w:t>
        </w:r>
      </w:hyperlink>
      <w:r w:rsidR="007237D4" w:rsidRPr="00BA0716">
        <w:rPr>
          <w:rFonts w:ascii="Calibri" w:hAnsi="Calibri"/>
          <w:sz w:val="24"/>
          <w:szCs w:val="24"/>
        </w:rPr>
        <w:t>]</w:t>
      </w:r>
    </w:p>
    <w:p w14:paraId="139A5826" w14:textId="66E1F134" w:rsidR="004B3B5D" w:rsidRPr="00BA0716" w:rsidRDefault="004B3B5D" w:rsidP="00BA0716">
      <w:pPr>
        <w:pStyle w:val="ListParagraph"/>
        <w:numPr>
          <w:ilvl w:val="0"/>
          <w:numId w:val="23"/>
        </w:numPr>
        <w:tabs>
          <w:tab w:val="left" w:pos="1140"/>
        </w:tabs>
        <w:rPr>
          <w:rFonts w:ascii="Calibri" w:hAnsi="Calibri"/>
          <w:sz w:val="24"/>
          <w:szCs w:val="24"/>
        </w:rPr>
      </w:pPr>
      <w:r w:rsidRPr="00BA0716">
        <w:rPr>
          <w:rFonts w:ascii="Calibri" w:hAnsi="Calibri"/>
          <w:sz w:val="24"/>
          <w:szCs w:val="24"/>
        </w:rPr>
        <w:t>Always cover your mouth when coughing or sneezing and wash hands or handkerchiefs thoroughly</w:t>
      </w:r>
      <w:r w:rsidR="0080079A" w:rsidRPr="00BA0716">
        <w:rPr>
          <w:rFonts w:ascii="Calibri" w:hAnsi="Calibri"/>
          <w:sz w:val="24"/>
          <w:szCs w:val="24"/>
        </w:rPr>
        <w:t xml:space="preserve"> with soap</w:t>
      </w:r>
      <w:r w:rsidRPr="00BA0716">
        <w:rPr>
          <w:rFonts w:ascii="Calibri" w:hAnsi="Calibri"/>
          <w:sz w:val="24"/>
          <w:szCs w:val="24"/>
        </w:rPr>
        <w:t>. Throw away all tissues immediately</w:t>
      </w:r>
      <w:r w:rsidR="0080079A" w:rsidRPr="00BA0716">
        <w:rPr>
          <w:rFonts w:ascii="Calibri" w:hAnsi="Calibri"/>
          <w:sz w:val="24"/>
          <w:szCs w:val="24"/>
        </w:rPr>
        <w:t>.</w:t>
      </w:r>
    </w:p>
    <w:p w14:paraId="4E03C362" w14:textId="13969518" w:rsidR="001E0A9C" w:rsidRPr="00BA0716" w:rsidRDefault="004B3B5D" w:rsidP="00BA0716">
      <w:pPr>
        <w:pStyle w:val="ListParagraph"/>
        <w:numPr>
          <w:ilvl w:val="0"/>
          <w:numId w:val="23"/>
        </w:numPr>
        <w:tabs>
          <w:tab w:val="left" w:pos="1140"/>
        </w:tabs>
        <w:rPr>
          <w:rFonts w:ascii="Calibri" w:hAnsi="Calibri"/>
          <w:sz w:val="24"/>
          <w:szCs w:val="24"/>
        </w:rPr>
      </w:pPr>
      <w:r w:rsidRPr="00BA0716">
        <w:rPr>
          <w:rFonts w:ascii="Calibri" w:hAnsi="Calibri"/>
          <w:sz w:val="24"/>
          <w:szCs w:val="24"/>
        </w:rPr>
        <w:t>TB spreads in places without air circulation, so open doors/windows as much as possible to let fresh air in.</w:t>
      </w:r>
    </w:p>
    <w:p w14:paraId="0056E1CA" w14:textId="560D24EA" w:rsidR="000C6814" w:rsidRPr="00004459" w:rsidRDefault="004B3B5D" w:rsidP="00004459">
      <w:pPr>
        <w:pStyle w:val="ListParagraph"/>
        <w:numPr>
          <w:ilvl w:val="0"/>
          <w:numId w:val="23"/>
        </w:numPr>
        <w:tabs>
          <w:tab w:val="left" w:pos="1140"/>
        </w:tabs>
        <w:rPr>
          <w:rFonts w:ascii="Calibri" w:eastAsia="Times New Roman" w:hAnsi="Calibri"/>
        </w:rPr>
      </w:pPr>
      <w:r w:rsidRPr="00BA0716">
        <w:rPr>
          <w:rFonts w:ascii="Calibri" w:hAnsi="Calibri"/>
          <w:sz w:val="24"/>
          <w:szCs w:val="24"/>
        </w:rPr>
        <w:t>Remind them: You cannot get TB through shaking hands or sharing dishes/utensils, and it is important to have close support of family and friends who can help them feel good and get better</w:t>
      </w:r>
      <w:r w:rsidRPr="00BA0716">
        <w:rPr>
          <w:rFonts w:ascii="Calibri" w:hAnsi="Calibri"/>
        </w:rPr>
        <w:t>.</w:t>
      </w:r>
      <w:r w:rsidR="000C6814" w:rsidRPr="00004459">
        <w:rPr>
          <w:rFonts w:ascii="Calibri" w:eastAsia="Times New Roman" w:hAnsi="Calibri"/>
        </w:rPr>
        <w:br w:type="page"/>
      </w:r>
    </w:p>
    <w:p w14:paraId="719FE15A" w14:textId="77777777" w:rsidR="004A68ED" w:rsidRDefault="004A68ED" w:rsidP="004A68ED"/>
    <w:p w14:paraId="1D95394D" w14:textId="77777777" w:rsidR="004A68ED" w:rsidRDefault="004A68ED" w:rsidP="004A68ED"/>
    <w:p w14:paraId="2020A082" w14:textId="13668DFE" w:rsidR="000C6814" w:rsidRPr="005F1869" w:rsidRDefault="004A68ED" w:rsidP="00F16F32">
      <w:pPr>
        <w:pStyle w:val="Heading2"/>
      </w:pPr>
      <w:bookmarkStart w:id="16" w:name="_Toc473639878"/>
      <w:r>
        <w:t xml:space="preserve">Flipbook </w:t>
      </w:r>
      <w:r w:rsidR="00EA10FF">
        <w:t>Page</w:t>
      </w:r>
      <w:r w:rsidR="000C6814">
        <w:t xml:space="preserve"> 5: Adopt a healthy lifestyle</w:t>
      </w:r>
      <w:bookmarkEnd w:id="16"/>
    </w:p>
    <w:p w14:paraId="61C6931E" w14:textId="432BD997" w:rsidR="00635F4C" w:rsidRDefault="00635F4C" w:rsidP="004631D8">
      <w:pPr>
        <w:spacing w:before="0" w:after="200"/>
        <w:ind w:left="4950"/>
        <w:rPr>
          <w:rFonts w:ascii="Calibri" w:eastAsia="Times New Roman" w:hAnsi="Calibri"/>
          <w:b/>
          <w:sz w:val="32"/>
          <w:szCs w:val="32"/>
        </w:rPr>
      </w:pPr>
    </w:p>
    <w:p w14:paraId="11F32D30" w14:textId="63905D0E" w:rsidR="004631D8" w:rsidRDefault="004A68ED" w:rsidP="00635F4C">
      <w:pPr>
        <w:spacing w:before="0"/>
        <w:ind w:left="4950"/>
        <w:rPr>
          <w:rFonts w:ascii="Calibri" w:hAnsi="Calibri"/>
        </w:rPr>
      </w:pPr>
      <w:r>
        <w:rPr>
          <w:rFonts w:ascii="Calibri" w:eastAsia="Times New Roman" w:hAnsi="Calibri"/>
          <w:b/>
          <w:sz w:val="32"/>
          <w:szCs w:val="32"/>
        </w:rPr>
        <w:t>What to Cover</w:t>
      </w:r>
      <w:r w:rsidR="004631D8" w:rsidRPr="00B764C3">
        <w:rPr>
          <w:rFonts w:ascii="Calibri" w:eastAsia="Times New Roman" w:hAnsi="Calibri"/>
          <w:b/>
          <w:sz w:val="32"/>
          <w:szCs w:val="32"/>
        </w:rPr>
        <w:t>:</w:t>
      </w:r>
    </w:p>
    <w:p w14:paraId="3919433C" w14:textId="0908A67E" w:rsidR="004631D8" w:rsidRPr="004A68ED" w:rsidRDefault="002F7C3B" w:rsidP="00635F4C">
      <w:pPr>
        <w:spacing w:before="0"/>
        <w:ind w:left="4950"/>
        <w:rPr>
          <w:rFonts w:ascii="Calibri" w:hAnsi="Calibri"/>
        </w:rPr>
      </w:pPr>
      <w:r w:rsidRPr="004A68ED">
        <w:rPr>
          <w:rFonts w:ascii="Calibri" w:hAnsi="Calibri"/>
        </w:rPr>
        <w:t>Using the script, cover the following</w:t>
      </w:r>
      <w:r w:rsidR="004631D8" w:rsidRPr="004A68ED">
        <w:rPr>
          <w:rFonts w:ascii="Calibri" w:hAnsi="Calibri"/>
        </w:rPr>
        <w:t>:</w:t>
      </w:r>
    </w:p>
    <w:p w14:paraId="19352280" w14:textId="2B09075F" w:rsidR="004631D8" w:rsidRPr="004A68ED" w:rsidRDefault="00004459" w:rsidP="004A68ED">
      <w:pPr>
        <w:pStyle w:val="ListParagraph"/>
        <w:numPr>
          <w:ilvl w:val="0"/>
          <w:numId w:val="25"/>
        </w:numPr>
        <w:ind w:left="5670"/>
        <w:rPr>
          <w:rFonts w:ascii="Calibri" w:hAnsi="Calibri"/>
          <w:sz w:val="24"/>
          <w:szCs w:val="24"/>
        </w:rPr>
      </w:pPr>
      <w:r w:rsidRPr="00004459">
        <w:rPr>
          <w:rFonts w:ascii="Calibri" w:hAnsi="Calibri"/>
          <w:noProof/>
          <w:sz w:val="24"/>
          <w:szCs w:val="24"/>
          <w:lang w:eastAsia="en-GB"/>
        </w:rPr>
        <w:drawing>
          <wp:anchor distT="0" distB="0" distL="114300" distR="114300" simplePos="0" relativeHeight="251838464" behindDoc="0" locked="0" layoutInCell="1" allowOverlap="1" wp14:anchorId="3467940C" wp14:editId="6A0111D0">
            <wp:simplePos x="0" y="0"/>
            <wp:positionH relativeFrom="column">
              <wp:posOffset>76200</wp:posOffset>
            </wp:positionH>
            <wp:positionV relativeFrom="paragraph">
              <wp:posOffset>382905</wp:posOffset>
            </wp:positionV>
            <wp:extent cx="2551430" cy="1913890"/>
            <wp:effectExtent l="19050" t="19050" r="172720" b="162560"/>
            <wp:wrapNone/>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 name="Picture 32786"/>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2F7C3B" w:rsidRPr="004A68ED">
        <w:rPr>
          <w:rFonts w:ascii="Calibri" w:hAnsi="Calibri"/>
          <w:sz w:val="24"/>
          <w:szCs w:val="24"/>
        </w:rPr>
        <w:t>In addition to regular medicine,</w:t>
      </w:r>
      <w:r w:rsidR="0080079A" w:rsidRPr="004A68ED">
        <w:rPr>
          <w:rFonts w:ascii="Calibri" w:hAnsi="Calibri"/>
          <w:sz w:val="24"/>
          <w:szCs w:val="24"/>
        </w:rPr>
        <w:t xml:space="preserve"> encourage the patient to </w:t>
      </w:r>
      <w:r w:rsidR="002F7C3B" w:rsidRPr="004A68ED">
        <w:rPr>
          <w:rFonts w:ascii="Calibri" w:hAnsi="Calibri"/>
          <w:sz w:val="24"/>
          <w:szCs w:val="24"/>
        </w:rPr>
        <w:t>adopt a healthy lifestyle</w:t>
      </w:r>
    </w:p>
    <w:p w14:paraId="6A29B10F" w14:textId="5E598325" w:rsidR="00635F4C" w:rsidRPr="004A68ED" w:rsidRDefault="002F7C3B" w:rsidP="004A68ED">
      <w:pPr>
        <w:pStyle w:val="ListParagraph"/>
        <w:numPr>
          <w:ilvl w:val="0"/>
          <w:numId w:val="25"/>
        </w:numPr>
        <w:ind w:left="5670"/>
        <w:rPr>
          <w:rFonts w:ascii="Calibri" w:hAnsi="Calibri"/>
          <w:sz w:val="24"/>
          <w:szCs w:val="24"/>
        </w:rPr>
      </w:pPr>
      <w:r w:rsidRPr="004A68ED">
        <w:rPr>
          <w:rFonts w:ascii="Calibri" w:hAnsi="Calibri"/>
          <w:sz w:val="24"/>
          <w:szCs w:val="24"/>
        </w:rPr>
        <w:t>Part of a healthy lifestyle is to abstain from all tobacco products</w:t>
      </w:r>
    </w:p>
    <w:p w14:paraId="06EB7F11" w14:textId="0159DB3B" w:rsidR="004631D8" w:rsidRPr="004A68ED" w:rsidRDefault="002F7C3B" w:rsidP="004A68ED">
      <w:pPr>
        <w:pStyle w:val="ListParagraph"/>
        <w:numPr>
          <w:ilvl w:val="0"/>
          <w:numId w:val="25"/>
        </w:numPr>
        <w:ind w:left="5670"/>
        <w:rPr>
          <w:rFonts w:ascii="Calibri" w:hAnsi="Calibri"/>
          <w:sz w:val="24"/>
          <w:szCs w:val="24"/>
        </w:rPr>
      </w:pPr>
      <w:r w:rsidRPr="004A68ED">
        <w:rPr>
          <w:rFonts w:ascii="Calibri" w:hAnsi="Calibri"/>
          <w:sz w:val="24"/>
          <w:szCs w:val="24"/>
        </w:rPr>
        <w:t>Healthy and nutritious foods (what is possible)</w:t>
      </w:r>
    </w:p>
    <w:p w14:paraId="4145E03C" w14:textId="2DAF9F1D" w:rsidR="004631D8" w:rsidRPr="004A68ED" w:rsidRDefault="002F7C3B" w:rsidP="004A68ED">
      <w:pPr>
        <w:pStyle w:val="ListParagraph"/>
        <w:numPr>
          <w:ilvl w:val="0"/>
          <w:numId w:val="25"/>
        </w:numPr>
        <w:tabs>
          <w:tab w:val="num" w:pos="720"/>
        </w:tabs>
        <w:ind w:left="5670"/>
        <w:rPr>
          <w:rFonts w:ascii="Calibri" w:hAnsi="Calibri"/>
          <w:sz w:val="24"/>
          <w:szCs w:val="24"/>
        </w:rPr>
      </w:pPr>
      <w:r w:rsidRPr="004A68ED">
        <w:rPr>
          <w:rFonts w:ascii="Calibri" w:hAnsi="Calibri"/>
          <w:sz w:val="24"/>
          <w:szCs w:val="24"/>
        </w:rPr>
        <w:t>Getting lots of rest (as much as possible)</w:t>
      </w:r>
    </w:p>
    <w:p w14:paraId="38BBCBF7" w14:textId="72FF62B6" w:rsidR="002F7C3B" w:rsidRPr="004A68ED" w:rsidRDefault="002F7C3B" w:rsidP="004A68ED">
      <w:pPr>
        <w:pStyle w:val="ListParagraph"/>
        <w:numPr>
          <w:ilvl w:val="0"/>
          <w:numId w:val="25"/>
        </w:numPr>
        <w:tabs>
          <w:tab w:val="num" w:pos="720"/>
        </w:tabs>
        <w:ind w:left="5670"/>
        <w:rPr>
          <w:rFonts w:ascii="Calibri" w:hAnsi="Calibri"/>
          <w:sz w:val="24"/>
          <w:szCs w:val="24"/>
        </w:rPr>
      </w:pPr>
      <w:r w:rsidRPr="004A68ED">
        <w:rPr>
          <w:rFonts w:ascii="Calibri" w:hAnsi="Calibri"/>
          <w:sz w:val="24"/>
          <w:szCs w:val="24"/>
        </w:rPr>
        <w:t>Getting fresh air (indoors and outdoors)</w:t>
      </w:r>
    </w:p>
    <w:p w14:paraId="4C4CBFBF" w14:textId="3798A9D8" w:rsidR="002F7C3B" w:rsidRPr="004A68ED" w:rsidRDefault="002F7C3B" w:rsidP="004A68ED">
      <w:pPr>
        <w:pStyle w:val="ListParagraph"/>
        <w:numPr>
          <w:ilvl w:val="0"/>
          <w:numId w:val="25"/>
        </w:numPr>
        <w:tabs>
          <w:tab w:val="num" w:pos="720"/>
        </w:tabs>
        <w:ind w:left="5670"/>
        <w:rPr>
          <w:rFonts w:ascii="Calibri" w:hAnsi="Calibri"/>
          <w:sz w:val="24"/>
          <w:szCs w:val="24"/>
        </w:rPr>
      </w:pPr>
      <w:r w:rsidRPr="004A68ED">
        <w:rPr>
          <w:rFonts w:ascii="Calibri" w:hAnsi="Calibri"/>
          <w:sz w:val="24"/>
          <w:szCs w:val="24"/>
        </w:rPr>
        <w:t>Abstaining from alcohol and tobacco (smoking and smokeless)</w:t>
      </w:r>
    </w:p>
    <w:p w14:paraId="7D5CE748" w14:textId="22B08DEF" w:rsidR="002F7C3B" w:rsidRPr="004A68ED" w:rsidRDefault="002F7C3B" w:rsidP="004A68ED">
      <w:pPr>
        <w:pStyle w:val="ListParagraph"/>
        <w:numPr>
          <w:ilvl w:val="0"/>
          <w:numId w:val="25"/>
        </w:numPr>
        <w:tabs>
          <w:tab w:val="num" w:pos="720"/>
        </w:tabs>
        <w:ind w:left="5670"/>
        <w:rPr>
          <w:rFonts w:ascii="Calibri" w:hAnsi="Calibri"/>
          <w:sz w:val="24"/>
          <w:szCs w:val="24"/>
        </w:rPr>
      </w:pPr>
      <w:r w:rsidRPr="004A68ED">
        <w:rPr>
          <w:rFonts w:ascii="Calibri" w:hAnsi="Calibri"/>
          <w:sz w:val="24"/>
          <w:szCs w:val="24"/>
        </w:rPr>
        <w:t>Check if patient uses any tobacco.</w:t>
      </w:r>
    </w:p>
    <w:p w14:paraId="30B835B0" w14:textId="2DCCFD1B" w:rsidR="004631D8" w:rsidRDefault="004631D8" w:rsidP="00635F4C">
      <w:pPr>
        <w:tabs>
          <w:tab w:val="num" w:pos="720"/>
        </w:tabs>
        <w:spacing w:before="0"/>
        <w:ind w:left="5220"/>
        <w:rPr>
          <w:rFonts w:ascii="Calibri" w:hAnsi="Calibri"/>
        </w:rPr>
      </w:pPr>
    </w:p>
    <w:p w14:paraId="25F07D40" w14:textId="38D5DC9D" w:rsidR="004631D8" w:rsidRDefault="004631D8" w:rsidP="00635F4C">
      <w:pPr>
        <w:spacing w:before="0"/>
        <w:ind w:left="4950"/>
        <w:rPr>
          <w:rFonts w:ascii="Calibri" w:hAnsi="Calibri"/>
        </w:rPr>
      </w:pPr>
      <w:r>
        <w:rPr>
          <w:rFonts w:ascii="Calibri" w:eastAsia="Times New Roman" w:hAnsi="Calibri"/>
          <w:b/>
          <w:sz w:val="32"/>
          <w:szCs w:val="32"/>
        </w:rPr>
        <w:t>Tips</w:t>
      </w:r>
      <w:r w:rsidRPr="00B764C3">
        <w:rPr>
          <w:rFonts w:ascii="Calibri" w:eastAsia="Times New Roman" w:hAnsi="Calibri"/>
          <w:b/>
          <w:sz w:val="32"/>
          <w:szCs w:val="32"/>
        </w:rPr>
        <w:t>:</w:t>
      </w:r>
    </w:p>
    <w:p w14:paraId="1EBA4F75" w14:textId="12663D89" w:rsidR="000C6814" w:rsidRPr="00CB1CA6" w:rsidRDefault="002F7C3B" w:rsidP="00CB1CA6">
      <w:pPr>
        <w:pStyle w:val="ListParagraph"/>
        <w:numPr>
          <w:ilvl w:val="0"/>
          <w:numId w:val="19"/>
        </w:numPr>
        <w:ind w:left="5245" w:hanging="283"/>
        <w:rPr>
          <w:rFonts w:ascii="Calibri" w:hAnsi="Calibri"/>
          <w:sz w:val="24"/>
          <w:szCs w:val="24"/>
        </w:rPr>
      </w:pPr>
      <w:r w:rsidRPr="00CB1CA6">
        <w:rPr>
          <w:rFonts w:ascii="Calibri" w:hAnsi="Calibri"/>
          <w:sz w:val="24"/>
          <w:szCs w:val="24"/>
        </w:rPr>
        <w:t>Ask the patient to suggest what kind of foods would be good and how they can make sure to rest or get fresh air.</w:t>
      </w:r>
      <w:r w:rsidR="0080079A" w:rsidRPr="00CB1CA6">
        <w:rPr>
          <w:rFonts w:ascii="Calibri" w:hAnsi="Calibri"/>
          <w:sz w:val="24"/>
          <w:szCs w:val="24"/>
        </w:rPr>
        <w:t xml:space="preserve"> </w:t>
      </w:r>
    </w:p>
    <w:p w14:paraId="3EC20BFA" w14:textId="77536AE9" w:rsidR="0080079A" w:rsidRPr="00CB1CA6" w:rsidRDefault="00004459" w:rsidP="00CB1CA6">
      <w:pPr>
        <w:pStyle w:val="ListParagraph"/>
        <w:numPr>
          <w:ilvl w:val="0"/>
          <w:numId w:val="19"/>
        </w:numPr>
        <w:ind w:left="5245" w:hanging="283"/>
        <w:rPr>
          <w:rFonts w:ascii="Calibri" w:hAnsi="Calibri"/>
          <w:sz w:val="24"/>
          <w:szCs w:val="24"/>
        </w:rPr>
      </w:pPr>
      <w:r w:rsidRPr="00004459">
        <w:rPr>
          <w:rFonts w:ascii="Calibri" w:hAnsi="Calibri"/>
          <w:noProof/>
          <w:sz w:val="24"/>
          <w:szCs w:val="24"/>
          <w:lang w:eastAsia="en-GB"/>
        </w:rPr>
        <w:drawing>
          <wp:anchor distT="0" distB="0" distL="114300" distR="114300" simplePos="0" relativeHeight="251837440" behindDoc="0" locked="0" layoutInCell="1" allowOverlap="1" wp14:anchorId="5192CABC" wp14:editId="69E8C703">
            <wp:simplePos x="0" y="0"/>
            <wp:positionH relativeFrom="column">
              <wp:posOffset>76200</wp:posOffset>
            </wp:positionH>
            <wp:positionV relativeFrom="paragraph">
              <wp:posOffset>99695</wp:posOffset>
            </wp:positionV>
            <wp:extent cx="2551999" cy="1914049"/>
            <wp:effectExtent l="19050" t="19050" r="172720" b="162560"/>
            <wp:wrapNone/>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5" name="Picture 32785"/>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2551999" cy="1914049"/>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80079A" w:rsidRPr="00CB1CA6">
        <w:rPr>
          <w:rFonts w:ascii="Calibri" w:hAnsi="Calibri"/>
          <w:sz w:val="24"/>
          <w:szCs w:val="24"/>
        </w:rPr>
        <w:t>Consider the patient</w:t>
      </w:r>
      <w:r w:rsidR="009868F2" w:rsidRPr="00CB1CA6">
        <w:rPr>
          <w:rFonts w:ascii="Calibri" w:hAnsi="Calibri"/>
          <w:sz w:val="24"/>
          <w:szCs w:val="24"/>
        </w:rPr>
        <w:t xml:space="preserve"> and their background</w:t>
      </w:r>
      <w:r w:rsidR="0080079A" w:rsidRPr="00CB1CA6">
        <w:rPr>
          <w:rFonts w:ascii="Calibri" w:hAnsi="Calibri"/>
          <w:sz w:val="24"/>
          <w:szCs w:val="24"/>
        </w:rPr>
        <w:t xml:space="preserve"> when you are advising on healthy eating</w:t>
      </w:r>
      <w:r w:rsidR="009868F2" w:rsidRPr="00CB1CA6">
        <w:rPr>
          <w:rFonts w:ascii="Calibri" w:hAnsi="Calibri"/>
          <w:sz w:val="24"/>
          <w:szCs w:val="24"/>
        </w:rPr>
        <w:t>. In particular</w:t>
      </w:r>
      <w:r w:rsidR="0080079A" w:rsidRPr="00CB1CA6">
        <w:rPr>
          <w:rFonts w:ascii="Calibri" w:hAnsi="Calibri"/>
          <w:sz w:val="24"/>
          <w:szCs w:val="24"/>
        </w:rPr>
        <w:t xml:space="preserve"> consider the kind of food they are likely to be able to afford. If a patient is struggling with money, they are unlikely to be able to afford to buy meat regularly, you can advise other protein sources such as beans, lentils and eggs.</w:t>
      </w:r>
    </w:p>
    <w:p w14:paraId="0F6B4648" w14:textId="37E97843" w:rsidR="000C6814" w:rsidRPr="00CB1CA6" w:rsidRDefault="002F7C3B" w:rsidP="00004459">
      <w:pPr>
        <w:pStyle w:val="ListParagraph"/>
        <w:numPr>
          <w:ilvl w:val="0"/>
          <w:numId w:val="19"/>
        </w:numPr>
        <w:rPr>
          <w:rFonts w:ascii="Calibri" w:hAnsi="Calibri"/>
          <w:sz w:val="24"/>
          <w:szCs w:val="24"/>
        </w:rPr>
      </w:pPr>
      <w:r w:rsidRPr="00CB1CA6">
        <w:rPr>
          <w:rFonts w:ascii="Calibri" w:hAnsi="Calibri"/>
          <w:sz w:val="24"/>
          <w:szCs w:val="24"/>
        </w:rPr>
        <w:t>Instead of asking the patient directly “do you use any kind of tobacco,” first make the patient feel you are not judging tobacco users. Maybe explain you might know tobacco users and that it is normal practice, but unhealthy. Ask the patient “what kind of tobacco products there are?” then mention the tobacco cessation service is provided in the clinic.</w:t>
      </w:r>
      <w:r w:rsidR="00635F4C" w:rsidRPr="00CB1CA6">
        <w:rPr>
          <w:rFonts w:ascii="Calibri" w:hAnsi="Calibri"/>
          <w:sz w:val="24"/>
          <w:szCs w:val="24"/>
        </w:rPr>
        <w:t xml:space="preserve"> </w:t>
      </w:r>
    </w:p>
    <w:p w14:paraId="4F021D6A" w14:textId="77777777" w:rsidR="004A68ED" w:rsidRDefault="004A68ED" w:rsidP="004A68ED">
      <w:pPr>
        <w:rPr>
          <w:rFonts w:ascii="Calibri" w:eastAsia="Times New Roman" w:hAnsi="Calibri"/>
        </w:rPr>
      </w:pPr>
    </w:p>
    <w:p w14:paraId="50DAA2D7" w14:textId="55FD8E01" w:rsidR="004A68ED" w:rsidRDefault="004A68ED" w:rsidP="004A68ED">
      <w:pPr>
        <w:rPr>
          <w:rFonts w:ascii="Calibri" w:eastAsia="Times New Roman" w:hAnsi="Calibri"/>
        </w:rPr>
      </w:pPr>
    </w:p>
    <w:p w14:paraId="6EA5E366" w14:textId="77777777" w:rsidR="004A68ED" w:rsidRDefault="004A68ED" w:rsidP="004A68ED">
      <w:pPr>
        <w:rPr>
          <w:rFonts w:ascii="Calibri" w:eastAsia="Times New Roman" w:hAnsi="Calibri"/>
        </w:rPr>
      </w:pPr>
    </w:p>
    <w:p w14:paraId="78206C24" w14:textId="71A1DB05" w:rsidR="000C6814" w:rsidRPr="005F1869" w:rsidRDefault="004A68ED" w:rsidP="00F16F32">
      <w:pPr>
        <w:pStyle w:val="Heading2"/>
      </w:pPr>
      <w:bookmarkStart w:id="17" w:name="_Toc473639879"/>
      <w:r>
        <w:t xml:space="preserve">Flipbook </w:t>
      </w:r>
      <w:r w:rsidR="009868F2">
        <w:t xml:space="preserve">Page </w:t>
      </w:r>
      <w:r w:rsidR="000C6814">
        <w:t xml:space="preserve">6: Benefits of </w:t>
      </w:r>
      <w:r>
        <w:t>quitting tobacco</w:t>
      </w:r>
      <w:bookmarkEnd w:id="17"/>
    </w:p>
    <w:p w14:paraId="3B7D63E0" w14:textId="04E8BDAE" w:rsidR="004631D8" w:rsidRDefault="004A68ED" w:rsidP="007C0CAC">
      <w:pPr>
        <w:spacing w:before="0" w:after="200"/>
        <w:ind w:left="4395"/>
        <w:rPr>
          <w:rFonts w:ascii="Calibri" w:hAnsi="Calibri"/>
        </w:rPr>
      </w:pPr>
      <w:r>
        <w:rPr>
          <w:rFonts w:ascii="Calibri" w:eastAsia="Times New Roman" w:hAnsi="Calibri"/>
          <w:b/>
          <w:sz w:val="32"/>
          <w:szCs w:val="32"/>
        </w:rPr>
        <w:t>What to Cover</w:t>
      </w:r>
      <w:r w:rsidR="004631D8" w:rsidRPr="00B764C3">
        <w:rPr>
          <w:rFonts w:ascii="Calibri" w:eastAsia="Times New Roman" w:hAnsi="Calibri"/>
          <w:b/>
          <w:sz w:val="32"/>
          <w:szCs w:val="32"/>
        </w:rPr>
        <w:t>:</w:t>
      </w:r>
    </w:p>
    <w:p w14:paraId="0151BBF1" w14:textId="44BE1AA7" w:rsidR="00635F4C" w:rsidRDefault="00B06D17" w:rsidP="007C0CAC">
      <w:pPr>
        <w:spacing w:before="0" w:after="200"/>
        <w:ind w:left="4395"/>
        <w:rPr>
          <w:rFonts w:ascii="Calibri" w:hAnsi="Calibri"/>
        </w:rPr>
      </w:pPr>
      <w:r>
        <w:rPr>
          <w:rFonts w:ascii="Calibri" w:hAnsi="Calibri"/>
        </w:rPr>
        <w:t>Following the script</w:t>
      </w:r>
      <w:r w:rsidR="00605606">
        <w:rPr>
          <w:rFonts w:ascii="Calibri" w:hAnsi="Calibri"/>
        </w:rPr>
        <w:t xml:space="preserve"> on the back of the pictures</w:t>
      </w:r>
      <w:r>
        <w:rPr>
          <w:rFonts w:ascii="Calibri" w:hAnsi="Calibri"/>
        </w:rPr>
        <w:t>, cover the following</w:t>
      </w:r>
      <w:r w:rsidR="00635F4C">
        <w:rPr>
          <w:rFonts w:ascii="Calibri" w:hAnsi="Calibri"/>
        </w:rPr>
        <w:t>:</w:t>
      </w:r>
    </w:p>
    <w:p w14:paraId="53D3A086" w14:textId="4C114073" w:rsidR="0088713C" w:rsidRPr="007C0CAC" w:rsidRDefault="00004459" w:rsidP="0088713C">
      <w:pPr>
        <w:pStyle w:val="ListParagraph"/>
        <w:numPr>
          <w:ilvl w:val="0"/>
          <w:numId w:val="25"/>
        </w:numPr>
        <w:ind w:left="5387"/>
        <w:rPr>
          <w:rFonts w:ascii="Calibri" w:hAnsi="Calibri"/>
          <w:sz w:val="24"/>
          <w:szCs w:val="24"/>
        </w:rPr>
      </w:pPr>
      <w:r w:rsidRPr="00004459">
        <w:rPr>
          <w:rFonts w:ascii="Calibri" w:eastAsia="Times New Roman" w:hAnsi="Calibri"/>
          <w:b/>
          <w:noProof/>
          <w:sz w:val="32"/>
          <w:szCs w:val="32"/>
          <w:lang w:eastAsia="en-GB"/>
        </w:rPr>
        <w:drawing>
          <wp:anchor distT="0" distB="0" distL="114300" distR="114300" simplePos="0" relativeHeight="251841536" behindDoc="0" locked="0" layoutInCell="1" allowOverlap="1" wp14:anchorId="18F34D85" wp14:editId="5947E745">
            <wp:simplePos x="0" y="0"/>
            <wp:positionH relativeFrom="margin">
              <wp:align>left</wp:align>
            </wp:positionH>
            <wp:positionV relativeFrom="paragraph">
              <wp:posOffset>44450</wp:posOffset>
            </wp:positionV>
            <wp:extent cx="2551430" cy="1913890"/>
            <wp:effectExtent l="19050" t="19050" r="172720" b="162560"/>
            <wp:wrapNone/>
            <wp:docPr id="32788" name="Picture 3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8" name="Picture 32788"/>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88713C" w:rsidRPr="007C0CAC">
        <w:rPr>
          <w:rFonts w:ascii="Calibri" w:hAnsi="Calibri"/>
          <w:sz w:val="24"/>
          <w:szCs w:val="24"/>
        </w:rPr>
        <w:t>Positive effects of quitting tobacco on TB and negative effects of not quitting.</w:t>
      </w:r>
      <w:r w:rsidR="0088713C">
        <w:rPr>
          <w:rFonts w:ascii="Calibri" w:hAnsi="Calibri"/>
          <w:sz w:val="24"/>
          <w:szCs w:val="24"/>
        </w:rPr>
        <w:t xml:space="preserve"> </w:t>
      </w:r>
      <w:r w:rsidR="0088713C" w:rsidRPr="007C0CAC">
        <w:rPr>
          <w:rFonts w:ascii="Calibri" w:hAnsi="Calibri"/>
          <w:sz w:val="24"/>
          <w:szCs w:val="24"/>
        </w:rPr>
        <w:t>Tobacco use can delay or stop recovery from TB</w:t>
      </w:r>
      <w:r w:rsidR="0088713C">
        <w:rPr>
          <w:rFonts w:ascii="Calibri" w:hAnsi="Calibri"/>
          <w:sz w:val="24"/>
          <w:szCs w:val="24"/>
        </w:rPr>
        <w:t>.</w:t>
      </w:r>
    </w:p>
    <w:p w14:paraId="5EFFBF32" w14:textId="7581235F" w:rsidR="0088713C" w:rsidRPr="0088713C" w:rsidRDefault="0088713C" w:rsidP="0088713C">
      <w:pPr>
        <w:pStyle w:val="ListParagraph"/>
        <w:numPr>
          <w:ilvl w:val="0"/>
          <w:numId w:val="25"/>
        </w:numPr>
        <w:ind w:left="5387"/>
        <w:rPr>
          <w:rFonts w:ascii="Calibri" w:hAnsi="Calibri"/>
          <w:sz w:val="24"/>
          <w:szCs w:val="24"/>
        </w:rPr>
      </w:pPr>
      <w:r w:rsidRPr="0088713C">
        <w:rPr>
          <w:rFonts w:ascii="Calibri" w:hAnsi="Calibri"/>
          <w:sz w:val="24"/>
          <w:szCs w:val="24"/>
        </w:rPr>
        <w:t>Quitting Tobacco improves health, but also saves money</w:t>
      </w:r>
      <w:r>
        <w:rPr>
          <w:rFonts w:ascii="Calibri" w:hAnsi="Calibri"/>
          <w:sz w:val="24"/>
          <w:szCs w:val="24"/>
        </w:rPr>
        <w:t xml:space="preserve">, which can </w:t>
      </w:r>
      <w:r w:rsidRPr="0088713C">
        <w:rPr>
          <w:rFonts w:ascii="Calibri" w:hAnsi="Calibri"/>
          <w:sz w:val="24"/>
          <w:szCs w:val="24"/>
        </w:rPr>
        <w:t>be used to get better care to recover from TB</w:t>
      </w:r>
    </w:p>
    <w:p w14:paraId="5D15E560" w14:textId="77777777" w:rsidR="0088713C" w:rsidRPr="007C0CAC" w:rsidRDefault="0088713C" w:rsidP="0088713C">
      <w:pPr>
        <w:pStyle w:val="ListParagraph"/>
        <w:numPr>
          <w:ilvl w:val="0"/>
          <w:numId w:val="25"/>
        </w:numPr>
        <w:ind w:left="5387"/>
        <w:rPr>
          <w:rFonts w:ascii="Calibri" w:hAnsi="Calibri"/>
          <w:sz w:val="24"/>
          <w:szCs w:val="24"/>
        </w:rPr>
      </w:pPr>
      <w:r w:rsidRPr="007C0CAC">
        <w:rPr>
          <w:rFonts w:ascii="Calibri" w:hAnsi="Calibri"/>
          <w:sz w:val="24"/>
          <w:szCs w:val="24"/>
        </w:rPr>
        <w:t>Effects of tobacco on general health and the benefits of quitting.</w:t>
      </w:r>
    </w:p>
    <w:p w14:paraId="58C3438E" w14:textId="6EE91C8D" w:rsidR="0088713C" w:rsidRPr="007C0CAC" w:rsidRDefault="00004459" w:rsidP="0088713C">
      <w:pPr>
        <w:spacing w:before="0" w:after="200"/>
        <w:ind w:left="4395"/>
        <w:rPr>
          <w:rFonts w:ascii="Calibri" w:hAnsi="Calibri"/>
        </w:rPr>
      </w:pPr>
      <w:r w:rsidRPr="00004459">
        <w:rPr>
          <w:rFonts w:ascii="Calibri" w:eastAsia="Times New Roman" w:hAnsi="Calibri"/>
          <w:b/>
          <w:noProof/>
          <w:sz w:val="32"/>
          <w:szCs w:val="32"/>
          <w:lang w:eastAsia="en-GB"/>
        </w:rPr>
        <w:drawing>
          <wp:anchor distT="0" distB="0" distL="114300" distR="114300" simplePos="0" relativeHeight="251840512" behindDoc="0" locked="0" layoutInCell="1" allowOverlap="1" wp14:anchorId="2E392CAF" wp14:editId="473F28F4">
            <wp:simplePos x="0" y="0"/>
            <wp:positionH relativeFrom="margin">
              <wp:align>left</wp:align>
            </wp:positionH>
            <wp:positionV relativeFrom="paragraph">
              <wp:posOffset>491490</wp:posOffset>
            </wp:positionV>
            <wp:extent cx="2551999" cy="1914049"/>
            <wp:effectExtent l="19050" t="19050" r="172720" b="162560"/>
            <wp:wrapNone/>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7" name="Picture 32787"/>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551999" cy="1914049"/>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88713C" w:rsidRPr="0088713C">
        <w:rPr>
          <w:rFonts w:ascii="Calibri" w:hAnsi="Calibri"/>
        </w:rPr>
        <w:t>Ask about patient’s tobacco use and interest in cessation services</w:t>
      </w:r>
      <w:r w:rsidR="0088713C">
        <w:rPr>
          <w:rFonts w:ascii="Calibri" w:hAnsi="Calibri"/>
        </w:rPr>
        <w:t xml:space="preserve">, and </w:t>
      </w:r>
      <w:r w:rsidR="0088713C" w:rsidRPr="0088713C">
        <w:rPr>
          <w:rFonts w:ascii="Calibri" w:hAnsi="Calibri"/>
          <w:b/>
          <w:bCs/>
        </w:rPr>
        <w:t>mention the availability of tobacco cessation services to all patients</w:t>
      </w:r>
      <w:r w:rsidR="0088713C" w:rsidRPr="007C0CAC">
        <w:rPr>
          <w:rFonts w:ascii="Calibri" w:hAnsi="Calibri"/>
        </w:rPr>
        <w:t>. Even if they say they don’t use tobacco, it may be that they are just not ready to admit this to you. Make sure they know they can come back to the facility at a later da</w:t>
      </w:r>
      <w:r w:rsidR="0088713C">
        <w:rPr>
          <w:rFonts w:ascii="Calibri" w:hAnsi="Calibri"/>
        </w:rPr>
        <w:t>te to get help to quit tobacco.</w:t>
      </w:r>
    </w:p>
    <w:p w14:paraId="79135DCA" w14:textId="6AC03B9B" w:rsidR="00CB1CA6" w:rsidRDefault="00605606" w:rsidP="00CB1CA6">
      <w:pPr>
        <w:pStyle w:val="ListParagraph"/>
        <w:ind w:left="4395"/>
        <w:rPr>
          <w:rFonts w:ascii="Calibri" w:hAnsi="Calibri"/>
          <w:sz w:val="24"/>
          <w:szCs w:val="24"/>
        </w:rPr>
      </w:pPr>
      <w:r w:rsidRPr="007C0CAC">
        <w:rPr>
          <w:rFonts w:ascii="Calibri" w:hAnsi="Calibri"/>
          <w:b/>
          <w:sz w:val="24"/>
          <w:szCs w:val="24"/>
        </w:rPr>
        <w:t>Give the patient a copy of the leaflet.</w:t>
      </w:r>
      <w:r w:rsidRPr="007C0CAC">
        <w:rPr>
          <w:rFonts w:ascii="Calibri" w:hAnsi="Calibri"/>
          <w:sz w:val="24"/>
          <w:szCs w:val="24"/>
        </w:rPr>
        <w:t xml:space="preserve"> Even if the patient says that they don’t use tobacc</w:t>
      </w:r>
      <w:r w:rsidR="00CB1CA6">
        <w:rPr>
          <w:rFonts w:ascii="Calibri" w:hAnsi="Calibri"/>
          <w:sz w:val="24"/>
          <w:szCs w:val="24"/>
        </w:rPr>
        <w:t>o, still give them the leaflet.</w:t>
      </w:r>
    </w:p>
    <w:p w14:paraId="4BD04218" w14:textId="4A2B0199" w:rsidR="004A68ED" w:rsidRPr="007C0CAC" w:rsidRDefault="0088713C" w:rsidP="00CB1CA6">
      <w:pPr>
        <w:pStyle w:val="ListParagraph"/>
        <w:ind w:left="4395"/>
        <w:rPr>
          <w:rFonts w:ascii="Calibri" w:hAnsi="Calibri"/>
          <w:sz w:val="24"/>
          <w:szCs w:val="24"/>
        </w:rPr>
      </w:pPr>
      <w:r w:rsidRPr="007C0CAC">
        <w:rPr>
          <w:noProof/>
          <w:sz w:val="24"/>
          <w:szCs w:val="24"/>
          <w:lang w:eastAsia="en-GB"/>
        </w:rPr>
        <w:drawing>
          <wp:anchor distT="0" distB="0" distL="114300" distR="114300" simplePos="0" relativeHeight="251781120" behindDoc="0" locked="0" layoutInCell="1" allowOverlap="1" wp14:anchorId="09EC202F" wp14:editId="05E24338">
            <wp:simplePos x="0" y="0"/>
            <wp:positionH relativeFrom="column">
              <wp:posOffset>560528</wp:posOffset>
            </wp:positionH>
            <wp:positionV relativeFrom="paragraph">
              <wp:posOffset>961552</wp:posOffset>
            </wp:positionV>
            <wp:extent cx="1368425" cy="3005455"/>
            <wp:effectExtent l="19050" t="19050" r="174625" b="175895"/>
            <wp:wrapNone/>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8" cstate="email">
                      <a:extLst>
                        <a:ext uri="{28A0092B-C50C-407E-A947-70E740481C1C}">
                          <a14:useLocalDpi xmlns:a14="http://schemas.microsoft.com/office/drawing/2010/main"/>
                        </a:ext>
                      </a:extLst>
                    </a:blip>
                    <a:stretch>
                      <a:fillRect/>
                    </a:stretch>
                  </pic:blipFill>
                  <pic:spPr>
                    <a:xfrm>
                      <a:off x="0" y="0"/>
                      <a:ext cx="1368425" cy="3005455"/>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605606" w:rsidRPr="007C0CAC">
        <w:rPr>
          <w:rFonts w:ascii="Calibri" w:hAnsi="Calibri"/>
          <w:sz w:val="24"/>
          <w:szCs w:val="24"/>
        </w:rPr>
        <w:t>They may not feel comforta</w:t>
      </w:r>
      <w:r w:rsidR="00CB1CA6">
        <w:rPr>
          <w:rFonts w:ascii="Calibri" w:hAnsi="Calibri"/>
          <w:sz w:val="24"/>
          <w:szCs w:val="24"/>
        </w:rPr>
        <w:t>ble admitting they use tobacco. R</w:t>
      </w:r>
      <w:r w:rsidR="00605606" w:rsidRPr="007C0CAC">
        <w:rPr>
          <w:rFonts w:ascii="Calibri" w:hAnsi="Calibri"/>
          <w:sz w:val="24"/>
          <w:szCs w:val="24"/>
        </w:rPr>
        <w:t>eading the leaflet may be enough to encourage the patient to return at a later date to get your help to quit. If they really don’t use tobacco the leaflet can still be useful for any friends or family they have who are tobacco-users.</w:t>
      </w:r>
    </w:p>
    <w:p w14:paraId="25411EE1" w14:textId="77777777" w:rsidR="00CB1CA6" w:rsidRDefault="00CB1CA6" w:rsidP="00CB1CA6">
      <w:pPr>
        <w:pStyle w:val="ListParagraph"/>
        <w:ind w:left="4395"/>
        <w:rPr>
          <w:rFonts w:ascii="Calibri" w:hAnsi="Calibri"/>
          <w:sz w:val="24"/>
          <w:szCs w:val="24"/>
        </w:rPr>
      </w:pPr>
    </w:p>
    <w:p w14:paraId="68CF0573" w14:textId="16482391" w:rsidR="00605606" w:rsidRPr="007C0CAC" w:rsidRDefault="00605606" w:rsidP="00CB1CA6">
      <w:pPr>
        <w:pStyle w:val="ListParagraph"/>
        <w:ind w:left="4395"/>
        <w:rPr>
          <w:rFonts w:ascii="Calibri" w:hAnsi="Calibri"/>
          <w:sz w:val="24"/>
          <w:szCs w:val="24"/>
        </w:rPr>
      </w:pPr>
      <w:r w:rsidRPr="007C0CAC">
        <w:rPr>
          <w:rFonts w:ascii="Calibri" w:hAnsi="Calibri"/>
          <w:sz w:val="24"/>
          <w:szCs w:val="24"/>
        </w:rPr>
        <w:t>If the patient says they use tobacco, explain that you will now</w:t>
      </w:r>
      <w:r w:rsidR="00CB1CA6">
        <w:rPr>
          <w:rFonts w:ascii="Calibri" w:hAnsi="Calibri"/>
          <w:sz w:val="24"/>
          <w:szCs w:val="24"/>
        </w:rPr>
        <w:t xml:space="preserve"> help them to</w:t>
      </w:r>
      <w:r w:rsidRPr="007C0CAC">
        <w:rPr>
          <w:rFonts w:ascii="Calibri" w:hAnsi="Calibri"/>
          <w:sz w:val="24"/>
          <w:szCs w:val="24"/>
        </w:rPr>
        <w:t xml:space="preserve"> create a plan to quit tobacco. If they are not interested for any reason, give them a leaflet. The messages in the leaflet may be enough to motivate them to return for your support to quit at a later date.  Mention that it can be a difficult decision to take but that this services is provided at the clinic and they can come back whenever they like.</w:t>
      </w:r>
    </w:p>
    <w:p w14:paraId="49F7D0DB" w14:textId="77777777" w:rsidR="004631D8" w:rsidRDefault="004631D8" w:rsidP="007C0CAC">
      <w:pPr>
        <w:spacing w:before="0" w:after="200"/>
        <w:ind w:left="4395" w:hanging="284"/>
        <w:rPr>
          <w:rFonts w:ascii="Calibri" w:hAnsi="Calibri"/>
        </w:rPr>
      </w:pPr>
      <w:r>
        <w:rPr>
          <w:rFonts w:ascii="Calibri" w:eastAsia="Times New Roman" w:hAnsi="Calibri"/>
          <w:b/>
          <w:sz w:val="32"/>
          <w:szCs w:val="32"/>
        </w:rPr>
        <w:t>Tips</w:t>
      </w:r>
      <w:r w:rsidRPr="00B764C3">
        <w:rPr>
          <w:rFonts w:ascii="Calibri" w:eastAsia="Times New Roman" w:hAnsi="Calibri"/>
          <w:b/>
          <w:sz w:val="32"/>
          <w:szCs w:val="32"/>
        </w:rPr>
        <w:t>:</w:t>
      </w:r>
    </w:p>
    <w:p w14:paraId="5191031C" w14:textId="21F09349" w:rsidR="007C0CAC" w:rsidRDefault="00B06D17" w:rsidP="0088713C">
      <w:pPr>
        <w:pStyle w:val="ListParagraph"/>
        <w:numPr>
          <w:ilvl w:val="0"/>
          <w:numId w:val="25"/>
        </w:numPr>
        <w:tabs>
          <w:tab w:val="left" w:pos="2480"/>
        </w:tabs>
        <w:ind w:left="4395" w:hanging="284"/>
        <w:rPr>
          <w:rFonts w:ascii="Calibri" w:hAnsi="Calibri"/>
          <w:sz w:val="24"/>
          <w:szCs w:val="24"/>
        </w:rPr>
      </w:pPr>
      <w:r w:rsidRPr="007C0CAC">
        <w:rPr>
          <w:rFonts w:ascii="Calibri" w:hAnsi="Calibri"/>
          <w:sz w:val="24"/>
          <w:szCs w:val="24"/>
        </w:rPr>
        <w:t>Ask the patient to suggest any additional benefits of quitting tobacco.</w:t>
      </w:r>
      <w:r w:rsidR="00F31F9F" w:rsidRPr="007C0CAC">
        <w:rPr>
          <w:rFonts w:ascii="Calibri" w:hAnsi="Calibri"/>
          <w:sz w:val="24"/>
          <w:szCs w:val="24"/>
        </w:rPr>
        <w:t xml:space="preserve"> Getting patients to think of benefits that are important to them will increase their motivation to quit. If you see them at a future appointment and they are struggling to quit, you can remind them of the reasons they came up with.</w:t>
      </w:r>
    </w:p>
    <w:p w14:paraId="12417BA4" w14:textId="7EE530BD" w:rsidR="000C6814" w:rsidRPr="005F1869" w:rsidRDefault="007C0CAC" w:rsidP="00F16F32">
      <w:pPr>
        <w:pStyle w:val="Heading2"/>
      </w:pPr>
      <w:bookmarkStart w:id="18" w:name="_Toc473639880"/>
      <w:r>
        <w:t xml:space="preserve">Flipbook </w:t>
      </w:r>
      <w:r w:rsidR="00F31F9F">
        <w:t xml:space="preserve">Page </w:t>
      </w:r>
      <w:r w:rsidR="000C6814">
        <w:t>7: What will help you and what will not help you in quitting tobacco</w:t>
      </w:r>
      <w:bookmarkEnd w:id="18"/>
    </w:p>
    <w:p w14:paraId="0CC4A284" w14:textId="74B98BD0" w:rsidR="004631D8" w:rsidRDefault="007C0CAC" w:rsidP="004631D8">
      <w:pPr>
        <w:spacing w:before="0" w:after="200"/>
        <w:ind w:left="4950"/>
        <w:rPr>
          <w:rFonts w:ascii="Calibri" w:hAnsi="Calibri"/>
        </w:rPr>
      </w:pPr>
      <w:r>
        <w:rPr>
          <w:rFonts w:ascii="Calibri" w:eastAsia="Times New Roman" w:hAnsi="Calibri"/>
          <w:b/>
          <w:sz w:val="32"/>
          <w:szCs w:val="32"/>
        </w:rPr>
        <w:t>What to cover</w:t>
      </w:r>
      <w:r w:rsidR="004631D8" w:rsidRPr="00B764C3">
        <w:rPr>
          <w:rFonts w:ascii="Calibri" w:eastAsia="Times New Roman" w:hAnsi="Calibri"/>
          <w:b/>
          <w:sz w:val="32"/>
          <w:szCs w:val="32"/>
        </w:rPr>
        <w:t>:</w:t>
      </w:r>
    </w:p>
    <w:p w14:paraId="6E9B55A7" w14:textId="5894AF31" w:rsidR="004631D8" w:rsidRPr="007C0CAC" w:rsidRDefault="00B06D17" w:rsidP="004631D8">
      <w:pPr>
        <w:spacing w:before="0" w:after="200"/>
        <w:ind w:left="4950"/>
        <w:rPr>
          <w:rFonts w:ascii="Calibri" w:hAnsi="Calibri"/>
        </w:rPr>
      </w:pPr>
      <w:r w:rsidRPr="007C0CAC">
        <w:rPr>
          <w:rFonts w:ascii="Calibri" w:hAnsi="Calibri"/>
        </w:rPr>
        <w:t>Follow the script to emphasize the main message that</w:t>
      </w:r>
      <w:r w:rsidR="004631D8" w:rsidRPr="007C0CAC">
        <w:rPr>
          <w:rFonts w:ascii="Calibri" w:hAnsi="Calibri"/>
        </w:rPr>
        <w:t>:</w:t>
      </w:r>
    </w:p>
    <w:p w14:paraId="5831E53D" w14:textId="71CBF060" w:rsidR="004631D8" w:rsidRPr="007C0CAC" w:rsidRDefault="00004459" w:rsidP="007C0CAC">
      <w:pPr>
        <w:pStyle w:val="ListParagraph"/>
        <w:numPr>
          <w:ilvl w:val="0"/>
          <w:numId w:val="29"/>
        </w:numPr>
        <w:ind w:left="5670"/>
        <w:rPr>
          <w:rFonts w:ascii="Calibri" w:hAnsi="Calibri"/>
          <w:sz w:val="24"/>
          <w:szCs w:val="24"/>
        </w:rPr>
      </w:pPr>
      <w:r w:rsidRPr="00004459">
        <w:rPr>
          <w:rFonts w:ascii="Calibri" w:hAnsi="Calibri"/>
          <w:noProof/>
          <w:lang w:eastAsia="en-GB"/>
        </w:rPr>
        <w:drawing>
          <wp:anchor distT="0" distB="0" distL="114300" distR="114300" simplePos="0" relativeHeight="251844608" behindDoc="0" locked="0" layoutInCell="1" allowOverlap="1" wp14:anchorId="70ED6F1B" wp14:editId="644A5145">
            <wp:simplePos x="0" y="0"/>
            <wp:positionH relativeFrom="column">
              <wp:posOffset>19050</wp:posOffset>
            </wp:positionH>
            <wp:positionV relativeFrom="paragraph">
              <wp:posOffset>564515</wp:posOffset>
            </wp:positionV>
            <wp:extent cx="2551430" cy="1913890"/>
            <wp:effectExtent l="19050" t="19050" r="172720" b="162560"/>
            <wp:wrapNone/>
            <wp:docPr id="32790" name="Picture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0" name="Picture 32790"/>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B06D17" w:rsidRPr="007C0CAC">
        <w:rPr>
          <w:rFonts w:ascii="Calibri" w:hAnsi="Calibri"/>
          <w:sz w:val="24"/>
          <w:szCs w:val="24"/>
        </w:rPr>
        <w:t>Gradual cessation is proven to not be effective in tobacco cessation.</w:t>
      </w:r>
      <w:r w:rsidR="0088713C" w:rsidRPr="0088713C">
        <w:rPr>
          <w:rFonts w:ascii="Calibri" w:hAnsi="Calibri"/>
          <w:sz w:val="24"/>
          <w:szCs w:val="24"/>
        </w:rPr>
        <w:t xml:space="preserve"> </w:t>
      </w:r>
      <w:r w:rsidR="0088713C" w:rsidRPr="007C0CAC">
        <w:rPr>
          <w:rFonts w:ascii="Calibri" w:hAnsi="Calibri"/>
          <w:sz w:val="24"/>
          <w:szCs w:val="24"/>
        </w:rPr>
        <w:t>I</w:t>
      </w:r>
      <w:r w:rsidR="0088713C">
        <w:rPr>
          <w:rFonts w:ascii="Calibri" w:hAnsi="Calibri"/>
          <w:sz w:val="24"/>
          <w:szCs w:val="24"/>
        </w:rPr>
        <w:t>t will not help to</w:t>
      </w:r>
      <w:r w:rsidR="0088713C" w:rsidRPr="007C0CAC">
        <w:rPr>
          <w:rFonts w:ascii="Calibri" w:hAnsi="Calibri"/>
          <w:sz w:val="24"/>
          <w:szCs w:val="24"/>
        </w:rPr>
        <w:t xml:space="preserve"> stop gradually, use tobacco occasionally, or to replace current use with other forms of tobacco (see information on dangers of hookah and chewing tobacco below).</w:t>
      </w:r>
    </w:p>
    <w:p w14:paraId="3E26D257" w14:textId="3431B3D0" w:rsidR="004631D8" w:rsidRPr="0088713C" w:rsidRDefault="0088713C" w:rsidP="0088713C">
      <w:pPr>
        <w:pStyle w:val="ListParagraph"/>
        <w:numPr>
          <w:ilvl w:val="0"/>
          <w:numId w:val="29"/>
        </w:numPr>
        <w:ind w:left="5670"/>
        <w:rPr>
          <w:rFonts w:ascii="Calibri" w:hAnsi="Calibri"/>
          <w:sz w:val="24"/>
          <w:szCs w:val="24"/>
        </w:rPr>
      </w:pPr>
      <w:r w:rsidRPr="007C0CAC">
        <w:rPr>
          <w:rFonts w:ascii="Calibri" w:hAnsi="Calibri"/>
          <w:sz w:val="24"/>
          <w:szCs w:val="24"/>
        </w:rPr>
        <w:t>The best way to stop smoking is to choose a day and stop smoking completely</w:t>
      </w:r>
      <w:r>
        <w:rPr>
          <w:rFonts w:ascii="Calibri" w:hAnsi="Calibri"/>
          <w:sz w:val="24"/>
          <w:szCs w:val="24"/>
        </w:rPr>
        <w:t xml:space="preserve"> </w:t>
      </w:r>
      <w:r w:rsidRPr="0088713C">
        <w:rPr>
          <w:rFonts w:ascii="Calibri" w:hAnsi="Calibri"/>
          <w:sz w:val="24"/>
          <w:szCs w:val="24"/>
        </w:rPr>
        <w:t>(</w:t>
      </w:r>
      <w:r w:rsidR="00B14F53" w:rsidRPr="0088713C">
        <w:rPr>
          <w:rFonts w:ascii="Calibri" w:hAnsi="Calibri"/>
          <w:sz w:val="24"/>
          <w:szCs w:val="24"/>
        </w:rPr>
        <w:t>abrupt cessation</w:t>
      </w:r>
      <w:r>
        <w:rPr>
          <w:rFonts w:ascii="Calibri" w:hAnsi="Calibri"/>
          <w:sz w:val="24"/>
          <w:szCs w:val="24"/>
        </w:rPr>
        <w:t>)</w:t>
      </w:r>
      <w:r w:rsidR="00B14F53" w:rsidRPr="0088713C">
        <w:rPr>
          <w:rFonts w:ascii="Calibri" w:hAnsi="Calibri"/>
          <w:sz w:val="24"/>
          <w:szCs w:val="24"/>
        </w:rPr>
        <w:t>.</w:t>
      </w:r>
      <w:r w:rsidR="00F31F9F" w:rsidRPr="0088713C">
        <w:rPr>
          <w:rFonts w:ascii="Calibri" w:hAnsi="Calibri"/>
          <w:sz w:val="24"/>
          <w:szCs w:val="24"/>
        </w:rPr>
        <w:t xml:space="preserve"> </w:t>
      </w:r>
      <w:r>
        <w:rPr>
          <w:rFonts w:ascii="Calibri" w:hAnsi="Calibri"/>
          <w:sz w:val="24"/>
          <w:szCs w:val="24"/>
        </w:rPr>
        <w:t>T</w:t>
      </w:r>
      <w:r w:rsidR="00F31F9F" w:rsidRPr="0088713C">
        <w:rPr>
          <w:rFonts w:ascii="Calibri" w:hAnsi="Calibri"/>
          <w:sz w:val="24"/>
          <w:szCs w:val="24"/>
        </w:rPr>
        <w:t>he patient must set a ‘quit day’. After this day they will not use any tobacco.</w:t>
      </w:r>
      <w:r w:rsidR="00F37DBB" w:rsidRPr="0088713C">
        <w:rPr>
          <w:rFonts w:ascii="Calibri" w:hAnsi="Calibri"/>
          <w:sz w:val="24"/>
          <w:szCs w:val="24"/>
        </w:rPr>
        <w:t xml:space="preserve"> Help them to identify a day that will be their ‘quit day’. Check they have understood that this means no tobacco of any form after this day.</w:t>
      </w:r>
      <w:r w:rsidR="007C0CAC" w:rsidRPr="0088713C">
        <w:rPr>
          <w:noProof/>
          <w:sz w:val="24"/>
          <w:szCs w:val="24"/>
          <w:lang w:eastAsia="en-GB"/>
        </w:rPr>
        <w:t xml:space="preserve"> </w:t>
      </w:r>
    </w:p>
    <w:p w14:paraId="2F17C4A7" w14:textId="277B8199" w:rsidR="00F31F9F" w:rsidRPr="007C0CAC" w:rsidRDefault="00F31F9F" w:rsidP="0088713C">
      <w:pPr>
        <w:spacing w:before="0" w:after="200"/>
        <w:ind w:left="4950"/>
        <w:rPr>
          <w:rFonts w:ascii="Calibri" w:hAnsi="Calibri"/>
        </w:rPr>
      </w:pPr>
      <w:r w:rsidRPr="007C0CAC">
        <w:rPr>
          <w:rFonts w:ascii="Calibri" w:hAnsi="Calibri"/>
        </w:rPr>
        <w:t xml:space="preserve">Make sure the patient does not consider switching to or using hookah or chewing tobacco instead of cigarettes. </w:t>
      </w:r>
    </w:p>
    <w:p w14:paraId="1D014DB5" w14:textId="1882E222" w:rsidR="00B14F53" w:rsidRPr="007C0CAC" w:rsidRDefault="00B14F53" w:rsidP="0088713C">
      <w:pPr>
        <w:spacing w:before="0" w:after="200"/>
        <w:ind w:left="4950"/>
        <w:rPr>
          <w:rFonts w:ascii="Calibri" w:hAnsi="Calibri"/>
        </w:rPr>
      </w:pPr>
      <w:r w:rsidRPr="007C0CAC">
        <w:rPr>
          <w:rFonts w:ascii="Calibri" w:hAnsi="Calibri"/>
        </w:rPr>
        <w:t>Discuss with the patient to choose a day in the next week to stop tobacco use completely.</w:t>
      </w:r>
    </w:p>
    <w:p w14:paraId="6E912206" w14:textId="705A96AB" w:rsidR="004631D8" w:rsidRDefault="00004459" w:rsidP="004631D8">
      <w:pPr>
        <w:spacing w:before="0" w:after="200"/>
        <w:ind w:left="4950"/>
        <w:rPr>
          <w:rFonts w:ascii="Calibri" w:hAnsi="Calibri"/>
        </w:rPr>
      </w:pPr>
      <w:r w:rsidRPr="00004459">
        <w:rPr>
          <w:rFonts w:ascii="Calibri" w:hAnsi="Calibri"/>
          <w:noProof/>
          <w:lang w:eastAsia="en-GB"/>
        </w:rPr>
        <w:drawing>
          <wp:anchor distT="0" distB="0" distL="114300" distR="114300" simplePos="0" relativeHeight="251843584" behindDoc="0" locked="0" layoutInCell="1" allowOverlap="1" wp14:anchorId="0FB0C994" wp14:editId="744660E0">
            <wp:simplePos x="0" y="0"/>
            <wp:positionH relativeFrom="column">
              <wp:posOffset>19050</wp:posOffset>
            </wp:positionH>
            <wp:positionV relativeFrom="paragraph">
              <wp:posOffset>280670</wp:posOffset>
            </wp:positionV>
            <wp:extent cx="2551999" cy="1914049"/>
            <wp:effectExtent l="19050" t="19050" r="172720" b="162560"/>
            <wp:wrapNone/>
            <wp:docPr id="32789" name="Picture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9" name="Picture 32789"/>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2551999" cy="1914049"/>
                    </a:xfrm>
                    <a:prstGeom prst="rect">
                      <a:avLst/>
                    </a:prstGeom>
                    <a:ln>
                      <a:solidFill>
                        <a:schemeClr val="tx1"/>
                      </a:solidFill>
                    </a:ln>
                    <a:effectLst>
                      <a:outerShdw blurRad="50800" dist="127000" dir="2700000" algn="tl" rotWithShape="0">
                        <a:prstClr val="black">
                          <a:alpha val="40000"/>
                        </a:prstClr>
                      </a:outerShdw>
                    </a:effectLst>
                  </pic:spPr>
                </pic:pic>
              </a:graphicData>
            </a:graphic>
          </wp:anchor>
        </w:drawing>
      </w:r>
      <w:r w:rsidR="004631D8">
        <w:rPr>
          <w:rFonts w:ascii="Calibri" w:eastAsia="Times New Roman" w:hAnsi="Calibri"/>
          <w:b/>
          <w:sz w:val="32"/>
          <w:szCs w:val="32"/>
        </w:rPr>
        <w:t>Tips</w:t>
      </w:r>
      <w:r w:rsidR="004631D8" w:rsidRPr="00B764C3">
        <w:rPr>
          <w:rFonts w:ascii="Calibri" w:eastAsia="Times New Roman" w:hAnsi="Calibri"/>
          <w:b/>
          <w:sz w:val="32"/>
          <w:szCs w:val="32"/>
        </w:rPr>
        <w:t>:</w:t>
      </w:r>
    </w:p>
    <w:p w14:paraId="753108DC" w14:textId="3D368A0B" w:rsidR="000C6814" w:rsidRPr="007C0CAC" w:rsidRDefault="00B14F53" w:rsidP="0088713C">
      <w:pPr>
        <w:pStyle w:val="ListParagraph"/>
        <w:numPr>
          <w:ilvl w:val="0"/>
          <w:numId w:val="25"/>
        </w:numPr>
        <w:tabs>
          <w:tab w:val="left" w:pos="2480"/>
        </w:tabs>
        <w:ind w:left="5245" w:hanging="283"/>
        <w:rPr>
          <w:rFonts w:ascii="Calibri" w:hAnsi="Calibri"/>
          <w:sz w:val="24"/>
          <w:szCs w:val="24"/>
        </w:rPr>
      </w:pPr>
      <w:r w:rsidRPr="007C0CAC">
        <w:rPr>
          <w:rFonts w:ascii="Calibri" w:hAnsi="Calibri"/>
          <w:sz w:val="24"/>
          <w:szCs w:val="24"/>
        </w:rPr>
        <w:t>Use language that gives confidence to the patient by explaining that we can all be the kinds of people who make a decision to stop tobacco use.</w:t>
      </w:r>
    </w:p>
    <w:p w14:paraId="3E091B64" w14:textId="162AE938" w:rsidR="00B14F53" w:rsidRPr="0088713C" w:rsidRDefault="00B14F53" w:rsidP="0088713C">
      <w:pPr>
        <w:pStyle w:val="ListParagraph"/>
        <w:numPr>
          <w:ilvl w:val="0"/>
          <w:numId w:val="25"/>
        </w:numPr>
        <w:tabs>
          <w:tab w:val="left" w:pos="2480"/>
        </w:tabs>
        <w:ind w:left="5245" w:hanging="283"/>
        <w:rPr>
          <w:rFonts w:ascii="Calibri" w:hAnsi="Calibri"/>
          <w:sz w:val="24"/>
          <w:szCs w:val="24"/>
        </w:rPr>
      </w:pPr>
      <w:r w:rsidRPr="0088713C">
        <w:rPr>
          <w:rFonts w:ascii="Calibri" w:hAnsi="Calibri"/>
          <w:sz w:val="24"/>
          <w:szCs w:val="24"/>
        </w:rPr>
        <w:t>Encourage the patient that they should try to choose a date and be confident that they will quit. If something happens, they can start over again. Do not make them feel bad that they might not succeed.</w:t>
      </w:r>
    </w:p>
    <w:p w14:paraId="1F4F50BE" w14:textId="16BAA644" w:rsidR="00F37DBB" w:rsidRPr="007C0CAC" w:rsidRDefault="00F37DBB" w:rsidP="0088713C">
      <w:pPr>
        <w:pStyle w:val="ListParagraph"/>
        <w:numPr>
          <w:ilvl w:val="0"/>
          <w:numId w:val="25"/>
        </w:numPr>
        <w:tabs>
          <w:tab w:val="left" w:pos="2480"/>
        </w:tabs>
        <w:ind w:left="5245" w:hanging="283"/>
        <w:rPr>
          <w:rFonts w:ascii="Calibri" w:eastAsia="Times New Roman" w:hAnsi="Calibri"/>
          <w:sz w:val="24"/>
          <w:szCs w:val="24"/>
        </w:rPr>
      </w:pPr>
      <w:r w:rsidRPr="0088713C">
        <w:rPr>
          <w:rFonts w:ascii="Calibri" w:hAnsi="Calibri"/>
          <w:sz w:val="24"/>
          <w:szCs w:val="24"/>
        </w:rPr>
        <w:t>Once the patient settles on a date, ask them to say out loud that “I can stop using tobacco and will stop on [day and date they have selected].” Studies show that saying it out loud gives people more confidence.</w:t>
      </w:r>
    </w:p>
    <w:p w14:paraId="758BB56C" w14:textId="77777777" w:rsidR="007C0CAC" w:rsidRDefault="007C0CAC" w:rsidP="004631D8">
      <w:pPr>
        <w:spacing w:before="0" w:after="200"/>
        <w:ind w:left="4950"/>
        <w:rPr>
          <w:rFonts w:ascii="Calibri" w:eastAsia="Times New Roman" w:hAnsi="Calibri"/>
        </w:rPr>
      </w:pPr>
    </w:p>
    <w:p w14:paraId="1DDDC8CD" w14:textId="77777777" w:rsidR="007C0CAC" w:rsidRDefault="007C0CAC" w:rsidP="007C0CAC"/>
    <w:p w14:paraId="4F8C28E6" w14:textId="11FA9A06" w:rsidR="007C0CAC" w:rsidRPr="007C0CAC" w:rsidRDefault="007C0CAC" w:rsidP="00F16F32">
      <w:pPr>
        <w:pStyle w:val="Heading2"/>
      </w:pPr>
      <w:bookmarkStart w:id="19" w:name="_Toc473639881"/>
      <w:r w:rsidRPr="007C0CAC">
        <w:rPr>
          <w:rStyle w:val="Heading2Char"/>
          <w:b/>
        </w:rPr>
        <w:t>The dangers of hookah</w:t>
      </w:r>
      <w:r w:rsidRPr="007C0CAC">
        <w:t xml:space="preserve"> smoking</w:t>
      </w:r>
      <w:bookmarkEnd w:id="19"/>
    </w:p>
    <w:p w14:paraId="30537D26" w14:textId="77777777" w:rsidR="007C0CAC" w:rsidRPr="007C0CAC" w:rsidRDefault="007C0CAC" w:rsidP="007C0CAC">
      <w:pPr>
        <w:rPr>
          <w:rFonts w:asciiTheme="minorHAnsi" w:hAnsiTheme="minorHAnsi"/>
        </w:rPr>
      </w:pPr>
      <w:r w:rsidRPr="007C0CAC">
        <w:rPr>
          <w:rFonts w:asciiTheme="minorHAnsi" w:hAnsiTheme="minorHAnsi"/>
        </w:rPr>
        <w:t>Using a hookah to smoke tobacco poses serious health risks to those using the hookah and others exposed to the smoke from the hookah.</w:t>
      </w:r>
    </w:p>
    <w:p w14:paraId="0DF4DBFF" w14:textId="77777777" w:rsidR="007C0CAC" w:rsidRPr="007C0CAC" w:rsidRDefault="007C0CAC" w:rsidP="007C0CAC">
      <w:pPr>
        <w:rPr>
          <w:rFonts w:asciiTheme="minorHAnsi" w:hAnsiTheme="minorHAnsi"/>
        </w:rPr>
      </w:pPr>
      <w:r w:rsidRPr="007C0CAC">
        <w:rPr>
          <w:rFonts w:asciiTheme="minorHAnsi" w:hAnsiTheme="minorHAnsi"/>
        </w:rPr>
        <w:t>Charcoal used to heat tobacco in the hookah increases the health risks by producing smoke that contains high levels of carbon monoxide, metals, and cancer-causing chemicals.</w:t>
      </w:r>
    </w:p>
    <w:p w14:paraId="2B635D66" w14:textId="77777777" w:rsidR="007C0CAC" w:rsidRPr="007C0CAC" w:rsidRDefault="007C0CAC" w:rsidP="007C0CAC">
      <w:pPr>
        <w:rPr>
          <w:rFonts w:asciiTheme="minorHAnsi" w:hAnsiTheme="minorHAnsi"/>
        </w:rPr>
      </w:pPr>
      <w:r w:rsidRPr="007C0CAC">
        <w:rPr>
          <w:rFonts w:asciiTheme="minorHAnsi" w:hAnsiTheme="minorHAnsi"/>
        </w:rPr>
        <w:t xml:space="preserve">A typical 1-hour-long hookah smoking session involves 200 puffs, while an average cigarette is 20 puffs. </w:t>
      </w:r>
    </w:p>
    <w:p w14:paraId="6E29A401" w14:textId="77777777" w:rsidR="007C0CAC" w:rsidRPr="007C0CAC" w:rsidRDefault="007C0CAC" w:rsidP="007C0CAC">
      <w:pPr>
        <w:rPr>
          <w:rFonts w:asciiTheme="minorHAnsi" w:hAnsiTheme="minorHAnsi"/>
        </w:rPr>
      </w:pPr>
      <w:r w:rsidRPr="007C0CAC">
        <w:rPr>
          <w:rFonts w:asciiTheme="minorHAnsi" w:hAnsiTheme="minorHAnsi"/>
        </w:rPr>
        <w:t xml:space="preserve">The volume of smoke inhaled during a typical hookah session is about 90,000 milliliters, compared with 500 to 600 milliliters inhaled when smoking a cigarette. The smoke is just as toxic as that of cigarettes, even after it has passed through water. </w:t>
      </w:r>
    </w:p>
    <w:p w14:paraId="7793099D" w14:textId="77777777" w:rsidR="007C0CAC" w:rsidRPr="007C0CAC" w:rsidRDefault="007C0CAC" w:rsidP="007C0CAC">
      <w:pPr>
        <w:rPr>
          <w:rFonts w:asciiTheme="minorHAnsi" w:hAnsiTheme="minorHAnsi"/>
        </w:rPr>
      </w:pPr>
      <w:r w:rsidRPr="007C0CAC">
        <w:rPr>
          <w:rFonts w:asciiTheme="minorHAnsi" w:hAnsiTheme="minorHAnsi"/>
        </w:rPr>
        <w:t>Hookah smokers are at risk of the same diseases as cigarette smokers.</w:t>
      </w:r>
    </w:p>
    <w:p w14:paraId="0AC3EE9A" w14:textId="77777777" w:rsidR="007C0CAC" w:rsidRPr="007C0CAC" w:rsidRDefault="007C0CAC" w:rsidP="007C0CAC">
      <w:pPr>
        <w:rPr>
          <w:rFonts w:asciiTheme="minorHAnsi" w:hAnsiTheme="minorHAnsi"/>
          <w:sz w:val="20"/>
        </w:rPr>
      </w:pPr>
      <w:r w:rsidRPr="007C0CAC">
        <w:rPr>
          <w:rFonts w:asciiTheme="minorHAnsi" w:hAnsiTheme="minorHAnsi"/>
          <w:sz w:val="20"/>
        </w:rPr>
        <w:t>Source: Akl EA, Gaddam S, Gunukula SK, Honeine R, Jaoude PA, Irani J. The Effects of Waterpipe Tobacco Smoking on Health Outcomes: A Systematic Review. International Journal of Epidemiology 2010;39:834–57</w:t>
      </w:r>
    </w:p>
    <w:p w14:paraId="55F3A07C" w14:textId="74EFB5DC" w:rsidR="007C0CAC" w:rsidRPr="007C0CAC" w:rsidRDefault="007C0CAC" w:rsidP="007C0CAC">
      <w:pPr>
        <w:rPr>
          <w:rFonts w:asciiTheme="minorHAnsi" w:hAnsiTheme="minorHAnsi"/>
          <w:sz w:val="20"/>
        </w:rPr>
      </w:pPr>
      <w:r w:rsidRPr="007C0CAC">
        <w:rPr>
          <w:rFonts w:asciiTheme="minorHAnsi" w:hAnsiTheme="minorHAnsi"/>
          <w:sz w:val="20"/>
        </w:rPr>
        <w:t>Adapted from: https://www.cdc.gov/features/hookahsmoking/</w:t>
      </w:r>
    </w:p>
    <w:p w14:paraId="5F2CAA3F" w14:textId="77777777" w:rsidR="007C0CAC" w:rsidRPr="007C0CAC" w:rsidRDefault="007C0CAC" w:rsidP="007C0CAC">
      <w:pPr>
        <w:rPr>
          <w:rFonts w:asciiTheme="minorHAnsi" w:hAnsiTheme="minorHAnsi"/>
        </w:rPr>
      </w:pPr>
    </w:p>
    <w:p w14:paraId="6D8A1FBB" w14:textId="2994A816" w:rsidR="007C0CAC" w:rsidRPr="007C0CAC" w:rsidRDefault="007C0CAC" w:rsidP="00F16F32">
      <w:pPr>
        <w:pStyle w:val="Heading2"/>
      </w:pPr>
      <w:bookmarkStart w:id="20" w:name="_Toc473639882"/>
      <w:r w:rsidRPr="007C0CAC">
        <w:t>The dangers of chewing tobacco</w:t>
      </w:r>
      <w:bookmarkEnd w:id="20"/>
    </w:p>
    <w:p w14:paraId="251518B8" w14:textId="363F93C4" w:rsidR="007C0CAC" w:rsidRPr="007C0CAC" w:rsidRDefault="007C0CAC" w:rsidP="007C0CAC">
      <w:pPr>
        <w:pStyle w:val="ListParagraph"/>
        <w:numPr>
          <w:ilvl w:val="0"/>
          <w:numId w:val="31"/>
        </w:numPr>
        <w:rPr>
          <w:sz w:val="24"/>
          <w:szCs w:val="24"/>
        </w:rPr>
      </w:pPr>
      <w:r w:rsidRPr="007C0CAC">
        <w:rPr>
          <w:sz w:val="24"/>
          <w:szCs w:val="24"/>
        </w:rPr>
        <w:t>C</w:t>
      </w:r>
      <w:r w:rsidR="0088713C">
        <w:rPr>
          <w:sz w:val="24"/>
          <w:szCs w:val="24"/>
        </w:rPr>
        <w:t>an lead to nicotine addiction</w:t>
      </w:r>
    </w:p>
    <w:p w14:paraId="35621A7E" w14:textId="72805556" w:rsidR="007C0CAC" w:rsidRPr="007C0CAC" w:rsidRDefault="007C0CAC" w:rsidP="007C0CAC">
      <w:pPr>
        <w:pStyle w:val="ListParagraph"/>
        <w:numPr>
          <w:ilvl w:val="0"/>
          <w:numId w:val="31"/>
        </w:numPr>
        <w:rPr>
          <w:sz w:val="24"/>
          <w:szCs w:val="24"/>
        </w:rPr>
      </w:pPr>
      <w:r w:rsidRPr="007C0CAC">
        <w:rPr>
          <w:sz w:val="24"/>
          <w:szCs w:val="24"/>
        </w:rPr>
        <w:t>Causes cancer of th</w:t>
      </w:r>
      <w:r w:rsidR="0088713C">
        <w:rPr>
          <w:sz w:val="24"/>
          <w:szCs w:val="24"/>
        </w:rPr>
        <w:t>e mouth, esophagus and pancreas</w:t>
      </w:r>
    </w:p>
    <w:p w14:paraId="0F9F30D6" w14:textId="6D119508" w:rsidR="007C0CAC" w:rsidRPr="007C0CAC" w:rsidRDefault="007C0CAC" w:rsidP="007C0CAC">
      <w:pPr>
        <w:pStyle w:val="ListParagraph"/>
        <w:numPr>
          <w:ilvl w:val="0"/>
          <w:numId w:val="31"/>
        </w:numPr>
        <w:rPr>
          <w:sz w:val="24"/>
          <w:szCs w:val="24"/>
        </w:rPr>
      </w:pPr>
      <w:r w:rsidRPr="007C0CAC">
        <w:rPr>
          <w:sz w:val="24"/>
          <w:szCs w:val="24"/>
        </w:rPr>
        <w:t>Is associated with diseases of the mouth</w:t>
      </w:r>
    </w:p>
    <w:p w14:paraId="69214C25" w14:textId="3F7FC60A" w:rsidR="007C0CAC" w:rsidRPr="007C0CAC" w:rsidRDefault="007C0CAC" w:rsidP="007C0CAC">
      <w:pPr>
        <w:pStyle w:val="ListParagraph"/>
        <w:numPr>
          <w:ilvl w:val="0"/>
          <w:numId w:val="31"/>
        </w:numPr>
        <w:rPr>
          <w:sz w:val="24"/>
          <w:szCs w:val="24"/>
        </w:rPr>
      </w:pPr>
      <w:r w:rsidRPr="007C0CAC">
        <w:rPr>
          <w:sz w:val="24"/>
          <w:szCs w:val="24"/>
        </w:rPr>
        <w:t>Can increase risks for early delivery and stillbirth when used during pregnancy</w:t>
      </w:r>
    </w:p>
    <w:p w14:paraId="3D730F71" w14:textId="783DD3A8" w:rsidR="007C0CAC" w:rsidRPr="007C0CAC" w:rsidRDefault="007C0CAC" w:rsidP="007C0CAC">
      <w:pPr>
        <w:pStyle w:val="ListParagraph"/>
        <w:numPr>
          <w:ilvl w:val="0"/>
          <w:numId w:val="31"/>
        </w:numPr>
        <w:rPr>
          <w:sz w:val="24"/>
          <w:szCs w:val="24"/>
        </w:rPr>
      </w:pPr>
      <w:r w:rsidRPr="007C0CAC">
        <w:rPr>
          <w:sz w:val="24"/>
          <w:szCs w:val="24"/>
        </w:rPr>
        <w:t>Can cause nicotine poisoning in children</w:t>
      </w:r>
    </w:p>
    <w:p w14:paraId="02244064" w14:textId="113EE00D" w:rsidR="007C0CAC" w:rsidRPr="007C0CAC" w:rsidRDefault="007C0CAC" w:rsidP="007C0CAC">
      <w:pPr>
        <w:pStyle w:val="ListParagraph"/>
        <w:numPr>
          <w:ilvl w:val="0"/>
          <w:numId w:val="31"/>
        </w:numPr>
        <w:rPr>
          <w:sz w:val="24"/>
          <w:szCs w:val="24"/>
        </w:rPr>
      </w:pPr>
      <w:r w:rsidRPr="007C0CAC">
        <w:rPr>
          <w:sz w:val="24"/>
          <w:szCs w:val="24"/>
        </w:rPr>
        <w:t>May increase the risk for death from heart disease and stroke</w:t>
      </w:r>
    </w:p>
    <w:p w14:paraId="401BB855" w14:textId="7A7107C6" w:rsidR="007C0CAC" w:rsidRPr="007C0CAC" w:rsidRDefault="007C0CAC" w:rsidP="007C0CAC">
      <w:pPr>
        <w:rPr>
          <w:rFonts w:asciiTheme="minorHAnsi" w:hAnsiTheme="minorHAnsi"/>
          <w:sz w:val="20"/>
        </w:rPr>
      </w:pPr>
      <w:r w:rsidRPr="007C0CAC">
        <w:rPr>
          <w:rFonts w:asciiTheme="minorHAnsi" w:hAnsiTheme="minorHAnsi"/>
          <w:sz w:val="20"/>
        </w:rPr>
        <w:t xml:space="preserve">WHO IARC Monographs on the Evaluation of Carcinogenic Risks to Humans. Volume 89: Smokeless Tobacco and Some Tobacco-Specific N-Nitrosamines. </w:t>
      </w:r>
    </w:p>
    <w:p w14:paraId="027B6A3A" w14:textId="6C8D3223" w:rsidR="007C0CAC" w:rsidRPr="007C0CAC" w:rsidRDefault="007C0CAC" w:rsidP="007C0CAC">
      <w:pPr>
        <w:rPr>
          <w:rFonts w:asciiTheme="minorHAnsi" w:hAnsiTheme="minorHAnsi"/>
          <w:sz w:val="20"/>
        </w:rPr>
      </w:pPr>
      <w:r w:rsidRPr="007C0CAC">
        <w:rPr>
          <w:rFonts w:asciiTheme="minorHAnsi" w:hAnsiTheme="minorHAnsi"/>
          <w:sz w:val="20"/>
        </w:rPr>
        <w:t xml:space="preserve">U.S. Department of Health and Human Services.The Health Consequences of Smoking—50 Years of Progress: A Report of the Surgeon General. Atlanta: Centers for Disease Control and Prevention, National Center for Chronic Disease Prevention and Health Promotion, Office on Smoking and Health, 2014 </w:t>
      </w:r>
    </w:p>
    <w:p w14:paraId="53A6E246" w14:textId="38E3486B" w:rsidR="007C0CAC" w:rsidRPr="007C0CAC" w:rsidRDefault="007C0CAC" w:rsidP="007C0CAC">
      <w:pPr>
        <w:rPr>
          <w:rFonts w:asciiTheme="minorHAnsi" w:hAnsiTheme="minorHAnsi"/>
          <w:sz w:val="20"/>
        </w:rPr>
      </w:pPr>
      <w:r w:rsidRPr="007C0CAC">
        <w:rPr>
          <w:rFonts w:asciiTheme="minorHAnsi" w:hAnsiTheme="minorHAnsi"/>
          <w:sz w:val="20"/>
        </w:rPr>
        <w:t>Piano MR, Benowitz NL, Fitzgerald GA, Corbridge S, Heath J, Hahn E, et al. Impact of Smokeless Tobacco Products on Cardiovascular Disease: Implications for Policy, Prevention, and Treatment: A Policy Statement from the American Heart Association. Circulation 2010;122(15):1520–44</w:t>
      </w:r>
    </w:p>
    <w:p w14:paraId="444381E8" w14:textId="2032359C" w:rsidR="007C0CAC" w:rsidRPr="007C0CAC" w:rsidRDefault="007C0CAC" w:rsidP="007C0CAC">
      <w:pPr>
        <w:rPr>
          <w:rFonts w:asciiTheme="minorHAnsi" w:hAnsiTheme="minorHAnsi"/>
          <w:sz w:val="20"/>
        </w:rPr>
      </w:pPr>
      <w:r w:rsidRPr="007C0CAC">
        <w:rPr>
          <w:rFonts w:asciiTheme="minorHAnsi" w:hAnsiTheme="minorHAnsi"/>
          <w:sz w:val="20"/>
        </w:rPr>
        <w:t>Connolly GN, Richter P, Aleguas A Jr, Pechacek TF, Stanfill SB, Alpert HR. Unintentional Child Poisonings Through Ingestion of Conventional and Novel Tobacco Products. Pediatrics 2010;125(5):896–9</w:t>
      </w:r>
    </w:p>
    <w:p w14:paraId="66F03E58" w14:textId="6CDB7007" w:rsidR="007C0CAC" w:rsidRPr="007C0CAC" w:rsidRDefault="007C0CAC" w:rsidP="007C0CAC">
      <w:pPr>
        <w:rPr>
          <w:rFonts w:asciiTheme="minorHAnsi" w:hAnsiTheme="minorHAnsi"/>
          <w:sz w:val="20"/>
        </w:rPr>
      </w:pPr>
      <w:r w:rsidRPr="007C0CAC">
        <w:rPr>
          <w:rFonts w:asciiTheme="minorHAnsi" w:hAnsiTheme="minorHAnsi"/>
          <w:sz w:val="20"/>
        </w:rPr>
        <w:t>Adapted from: https://www.cdc.gov/tobacco/data_statistics/fact_sheets/smokeless/health_effects/</w:t>
      </w:r>
    </w:p>
    <w:p w14:paraId="273B339C" w14:textId="0DDC17E6" w:rsidR="00585CCF" w:rsidRDefault="00585CCF">
      <w:pPr>
        <w:spacing w:before="0" w:after="200"/>
        <w:rPr>
          <w:rFonts w:ascii="Calibri" w:eastAsia="Times New Roman" w:hAnsi="Calibri"/>
        </w:rPr>
      </w:pPr>
      <w:r>
        <w:rPr>
          <w:rFonts w:ascii="Calibri" w:eastAsia="Times New Roman" w:hAnsi="Calibri"/>
        </w:rPr>
        <w:br w:type="page"/>
      </w:r>
    </w:p>
    <w:p w14:paraId="66EDB16C" w14:textId="53F9176B" w:rsidR="00585CCF" w:rsidRDefault="00585CCF" w:rsidP="007C0CAC">
      <w:pPr>
        <w:spacing w:before="0" w:after="200"/>
        <w:rPr>
          <w:rFonts w:ascii="Calibri" w:eastAsia="Times New Roman" w:hAnsi="Calibri"/>
        </w:rPr>
      </w:pPr>
    </w:p>
    <w:p w14:paraId="11BC7CB7" w14:textId="70B6A732" w:rsidR="000C6814" w:rsidRPr="005F1869" w:rsidRDefault="00EA10FF" w:rsidP="00F16F32">
      <w:pPr>
        <w:pStyle w:val="Heading2"/>
      </w:pPr>
      <w:bookmarkStart w:id="21" w:name="_Toc473639883"/>
      <w:r>
        <w:t xml:space="preserve">Flipbook </w:t>
      </w:r>
      <w:r w:rsidR="00F37DBB">
        <w:t>Page</w:t>
      </w:r>
      <w:r w:rsidR="000C6814">
        <w:t xml:space="preserve"> 8: Some effects after quitting tobacco use</w:t>
      </w:r>
      <w:bookmarkEnd w:id="21"/>
    </w:p>
    <w:p w14:paraId="6AD68E0A" w14:textId="2A3929D1" w:rsidR="004631D8" w:rsidRPr="00FA7FBA" w:rsidRDefault="00004459" w:rsidP="00585CCF">
      <w:pPr>
        <w:rPr>
          <w:b/>
          <w:sz w:val="28"/>
        </w:rPr>
      </w:pPr>
      <w:r w:rsidRPr="00004459">
        <w:rPr>
          <w:rFonts w:asciiTheme="minorHAnsi" w:hAnsiTheme="minorHAnsi"/>
          <w:noProof/>
          <w:sz w:val="20"/>
          <w:lang w:eastAsia="en-GB"/>
        </w:rPr>
        <w:drawing>
          <wp:anchor distT="0" distB="0" distL="114300" distR="114300" simplePos="0" relativeHeight="251847680" behindDoc="0" locked="0" layoutInCell="1" allowOverlap="1" wp14:anchorId="6239F5D1" wp14:editId="790BC8E4">
            <wp:simplePos x="0" y="0"/>
            <wp:positionH relativeFrom="column">
              <wp:posOffset>3867150</wp:posOffset>
            </wp:positionH>
            <wp:positionV relativeFrom="paragraph">
              <wp:posOffset>35560</wp:posOffset>
            </wp:positionV>
            <wp:extent cx="2551430" cy="1913890"/>
            <wp:effectExtent l="19050" t="19050" r="172720" b="162560"/>
            <wp:wrapSquare wrapText="bothSides"/>
            <wp:docPr id="32792" name="Picture 3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2" name="Picture 32792"/>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w="9525">
                      <a:solidFill>
                        <a:schemeClr val="tx1"/>
                      </a:solidFill>
                    </a:ln>
                    <a:effectLst>
                      <a:outerShdw blurRad="50800" dist="127000" dir="2700000" algn="tl" rotWithShape="0">
                        <a:prstClr val="black">
                          <a:alpha val="40000"/>
                        </a:prstClr>
                      </a:outerShdw>
                    </a:effectLst>
                  </pic:spPr>
                </pic:pic>
              </a:graphicData>
            </a:graphic>
          </wp:anchor>
        </w:drawing>
      </w:r>
      <w:r w:rsidR="00585CCF" w:rsidRPr="00FA7FBA">
        <w:rPr>
          <w:b/>
          <w:sz w:val="28"/>
        </w:rPr>
        <w:t>What to cover</w:t>
      </w:r>
      <w:r w:rsidR="004631D8" w:rsidRPr="00FA7FBA">
        <w:rPr>
          <w:b/>
          <w:sz w:val="28"/>
        </w:rPr>
        <w:t>:</w:t>
      </w:r>
    </w:p>
    <w:p w14:paraId="4413FDA2" w14:textId="56EBFA6A" w:rsidR="004631D8" w:rsidRDefault="004631D8" w:rsidP="00585CCF">
      <w:r>
        <w:t>The main messages to convey on this slide are:</w:t>
      </w:r>
    </w:p>
    <w:p w14:paraId="4DF60E30" w14:textId="6F3F7B9B" w:rsidR="004631D8" w:rsidRPr="00FA7FBA" w:rsidRDefault="0004553C" w:rsidP="00FA7FBA">
      <w:pPr>
        <w:pStyle w:val="ListParagraph"/>
        <w:numPr>
          <w:ilvl w:val="0"/>
          <w:numId w:val="32"/>
        </w:numPr>
        <w:rPr>
          <w:sz w:val="24"/>
          <w:szCs w:val="24"/>
        </w:rPr>
      </w:pPr>
      <w:r w:rsidRPr="00FA7FBA">
        <w:rPr>
          <w:sz w:val="24"/>
          <w:szCs w:val="24"/>
        </w:rPr>
        <w:t>The patient might experience some withdrawal symptoms after quitting tobacco, but these will subside</w:t>
      </w:r>
    </w:p>
    <w:p w14:paraId="7954C29A" w14:textId="36A3EB9D" w:rsidR="00CC6422" w:rsidRPr="0088713C" w:rsidRDefault="00CC6422" w:rsidP="0088713C">
      <w:r w:rsidRPr="0088713C">
        <w:t>Tell the patient that they may still have the urge to smoke and may feel a little restless, irritable, frustrated or tired. Some people also find that they have difficulty sleeping or concentrating. Reassure them that these symptoms will pass.</w:t>
      </w:r>
    </w:p>
    <w:p w14:paraId="738B1536" w14:textId="6D70DF8E" w:rsidR="004631D8" w:rsidRPr="00FA7FBA" w:rsidRDefault="0004553C" w:rsidP="0088713C">
      <w:r w:rsidRPr="00FA7FBA">
        <w:t>Emphasise that there are coping strategies and get the patient to consider their own strategies.</w:t>
      </w:r>
    </w:p>
    <w:p w14:paraId="77E22C30" w14:textId="48E2A66D" w:rsidR="00651A25" w:rsidRPr="00FA7FBA" w:rsidRDefault="00936ABF" w:rsidP="0088713C">
      <w:r w:rsidRPr="00FA7FBA">
        <w:t>Explain</w:t>
      </w:r>
      <w:r w:rsidR="00651A25" w:rsidRPr="00FA7FBA">
        <w:t xml:space="preserve"> how withdrawal symptoms can be part of quitting and </w:t>
      </w:r>
      <w:r w:rsidRPr="00FA7FBA">
        <w:t>discuss</w:t>
      </w:r>
      <w:r w:rsidR="00651A25" w:rsidRPr="00FA7FBA">
        <w:t xml:space="preserve"> possible side effects and coping strategies with the patient.</w:t>
      </w:r>
    </w:p>
    <w:p w14:paraId="137922C3" w14:textId="77777777" w:rsidR="0088713C" w:rsidRDefault="00936ABF" w:rsidP="0088713C">
      <w:r w:rsidRPr="00FA7FBA">
        <w:t>Reassure and encourage the patient that they have taken a positive step in getting better from TB and having better general health through quitting smoking.</w:t>
      </w:r>
    </w:p>
    <w:p w14:paraId="70278C66" w14:textId="29374F62" w:rsidR="00651A25" w:rsidRPr="00FA7FBA" w:rsidRDefault="00651A25" w:rsidP="0088713C">
      <w:r w:rsidRPr="00FA7FBA">
        <w:t xml:space="preserve"> </w:t>
      </w:r>
    </w:p>
    <w:p w14:paraId="7BECD68C" w14:textId="0B4E266C" w:rsidR="004631D8" w:rsidRPr="00FA7FBA" w:rsidRDefault="004631D8" w:rsidP="00585CCF">
      <w:pPr>
        <w:rPr>
          <w:b/>
          <w:sz w:val="28"/>
        </w:rPr>
      </w:pPr>
      <w:r w:rsidRPr="00FA7FBA">
        <w:rPr>
          <w:b/>
          <w:sz w:val="28"/>
        </w:rPr>
        <w:t>Tips:</w:t>
      </w:r>
    </w:p>
    <w:p w14:paraId="1DB0A619" w14:textId="206A01A8" w:rsidR="00936ABF" w:rsidRPr="00FA7FBA" w:rsidRDefault="00004459" w:rsidP="0088713C">
      <w:pPr>
        <w:pStyle w:val="ListParagraph"/>
        <w:numPr>
          <w:ilvl w:val="0"/>
          <w:numId w:val="33"/>
        </w:numPr>
        <w:ind w:left="426" w:hanging="284"/>
        <w:rPr>
          <w:sz w:val="24"/>
          <w:szCs w:val="24"/>
        </w:rPr>
      </w:pPr>
      <w:r w:rsidRPr="00004459">
        <w:rPr>
          <w:noProof/>
          <w:sz w:val="20"/>
          <w:lang w:eastAsia="en-GB"/>
        </w:rPr>
        <w:drawing>
          <wp:anchor distT="0" distB="0" distL="114300" distR="114300" simplePos="0" relativeHeight="251846656" behindDoc="0" locked="0" layoutInCell="1" allowOverlap="1" wp14:anchorId="306CC843" wp14:editId="12D4B6E4">
            <wp:simplePos x="0" y="0"/>
            <wp:positionH relativeFrom="margin">
              <wp:align>right</wp:align>
            </wp:positionH>
            <wp:positionV relativeFrom="paragraph">
              <wp:posOffset>40005</wp:posOffset>
            </wp:positionV>
            <wp:extent cx="2551430" cy="1913890"/>
            <wp:effectExtent l="19050" t="19050" r="172720" b="162560"/>
            <wp:wrapSquare wrapText="bothSides"/>
            <wp:docPr id="32791" name="Picture 3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1" name="Picture 327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2551430" cy="1913890"/>
                    </a:xfrm>
                    <a:prstGeom prst="rect">
                      <a:avLst/>
                    </a:prstGeom>
                    <a:ln w="9525">
                      <a:solidFill>
                        <a:schemeClr val="tx1"/>
                      </a:solidFill>
                    </a:ln>
                    <a:effectLst>
                      <a:outerShdw blurRad="50800" dist="127000" dir="2700000" algn="tl" rotWithShape="0">
                        <a:prstClr val="black">
                          <a:alpha val="40000"/>
                        </a:prstClr>
                      </a:outerShdw>
                    </a:effectLst>
                  </pic:spPr>
                </pic:pic>
              </a:graphicData>
            </a:graphic>
          </wp:anchor>
        </w:drawing>
      </w:r>
      <w:r w:rsidR="00936ABF" w:rsidRPr="00FA7FBA">
        <w:rPr>
          <w:sz w:val="24"/>
          <w:szCs w:val="24"/>
        </w:rPr>
        <w:t>Ask the patient if they have tried</w:t>
      </w:r>
      <w:r w:rsidR="00651A25" w:rsidRPr="00FA7FBA">
        <w:rPr>
          <w:sz w:val="24"/>
          <w:szCs w:val="24"/>
        </w:rPr>
        <w:t xml:space="preserve"> </w:t>
      </w:r>
      <w:r w:rsidR="00936ABF" w:rsidRPr="00FA7FBA">
        <w:rPr>
          <w:sz w:val="24"/>
          <w:szCs w:val="24"/>
        </w:rPr>
        <w:t xml:space="preserve">quitting tobacco </w:t>
      </w:r>
      <w:r w:rsidR="00651A25" w:rsidRPr="00FA7FBA">
        <w:rPr>
          <w:sz w:val="24"/>
          <w:szCs w:val="24"/>
        </w:rPr>
        <w:t xml:space="preserve">before, or </w:t>
      </w:r>
      <w:r w:rsidR="00936ABF" w:rsidRPr="00FA7FBA">
        <w:rPr>
          <w:sz w:val="24"/>
          <w:szCs w:val="24"/>
        </w:rPr>
        <w:t>leave it for a period like fasting and experience any withdrawal</w:t>
      </w:r>
      <w:r w:rsidR="00651A25" w:rsidRPr="00FA7FBA">
        <w:rPr>
          <w:sz w:val="24"/>
          <w:szCs w:val="24"/>
        </w:rPr>
        <w:t xml:space="preserve"> symptoms</w:t>
      </w:r>
      <w:r w:rsidR="00936ABF" w:rsidRPr="00FA7FBA">
        <w:rPr>
          <w:sz w:val="24"/>
          <w:szCs w:val="24"/>
        </w:rPr>
        <w:t>. Ask them how they dealt</w:t>
      </w:r>
      <w:r w:rsidR="00651A25" w:rsidRPr="00FA7FBA">
        <w:rPr>
          <w:sz w:val="24"/>
          <w:szCs w:val="24"/>
        </w:rPr>
        <w:t xml:space="preserve"> with these </w:t>
      </w:r>
      <w:r w:rsidR="00936ABF" w:rsidRPr="00FA7FBA">
        <w:rPr>
          <w:sz w:val="24"/>
          <w:szCs w:val="24"/>
        </w:rPr>
        <w:t xml:space="preserve">symptoms and if these </w:t>
      </w:r>
      <w:r w:rsidR="00CC6422" w:rsidRPr="00FA7FBA">
        <w:rPr>
          <w:sz w:val="24"/>
          <w:szCs w:val="24"/>
        </w:rPr>
        <w:t>could be useful this time</w:t>
      </w:r>
    </w:p>
    <w:p w14:paraId="6615EEA8" w14:textId="30935D2B" w:rsidR="00CC6422" w:rsidRPr="00FA7FBA" w:rsidRDefault="00CC6422" w:rsidP="0088713C">
      <w:pPr>
        <w:pStyle w:val="ListParagraph"/>
        <w:numPr>
          <w:ilvl w:val="0"/>
          <w:numId w:val="33"/>
        </w:numPr>
        <w:ind w:left="426" w:hanging="284"/>
        <w:rPr>
          <w:sz w:val="24"/>
          <w:szCs w:val="24"/>
        </w:rPr>
      </w:pPr>
      <w:r w:rsidRPr="00FA7FBA">
        <w:rPr>
          <w:sz w:val="24"/>
          <w:szCs w:val="24"/>
        </w:rPr>
        <w:t>If the patient really struggles to come up with activities to do when they crave tobacco, here are some distractions they could try:</w:t>
      </w:r>
    </w:p>
    <w:p w14:paraId="1B15F189" w14:textId="74529346" w:rsidR="00CC6422" w:rsidRPr="00FA7FBA" w:rsidRDefault="00CC6422" w:rsidP="0088713C">
      <w:pPr>
        <w:pStyle w:val="ListParagraph"/>
        <w:numPr>
          <w:ilvl w:val="0"/>
          <w:numId w:val="33"/>
        </w:numPr>
        <w:ind w:left="426" w:hanging="284"/>
        <w:rPr>
          <w:sz w:val="24"/>
          <w:szCs w:val="24"/>
        </w:rPr>
      </w:pPr>
      <w:r w:rsidRPr="00FA7FBA">
        <w:rPr>
          <w:sz w:val="24"/>
          <w:szCs w:val="24"/>
        </w:rPr>
        <w:t>Talk to someone – see a friend or relative to get some support.</w:t>
      </w:r>
    </w:p>
    <w:p w14:paraId="33DFCEB1" w14:textId="40B7BAC5" w:rsidR="00CC6422" w:rsidRPr="00FA7FBA" w:rsidRDefault="00CC6422" w:rsidP="0088713C">
      <w:pPr>
        <w:pStyle w:val="ListParagraph"/>
        <w:numPr>
          <w:ilvl w:val="0"/>
          <w:numId w:val="33"/>
        </w:numPr>
        <w:ind w:left="426" w:hanging="284"/>
        <w:rPr>
          <w:sz w:val="24"/>
          <w:szCs w:val="24"/>
        </w:rPr>
      </w:pPr>
      <w:r w:rsidRPr="00FA7FBA">
        <w:rPr>
          <w:sz w:val="24"/>
          <w:szCs w:val="24"/>
        </w:rPr>
        <w:t>Go for a brisk walk - this can help clear the head and lungs.</w:t>
      </w:r>
    </w:p>
    <w:p w14:paraId="2C091F70" w14:textId="5AAF0901" w:rsidR="00CC6422" w:rsidRPr="00FA7FBA" w:rsidRDefault="00CC6422" w:rsidP="0088713C">
      <w:pPr>
        <w:pStyle w:val="ListParagraph"/>
        <w:numPr>
          <w:ilvl w:val="0"/>
          <w:numId w:val="33"/>
        </w:numPr>
        <w:ind w:left="426" w:hanging="284"/>
        <w:rPr>
          <w:sz w:val="24"/>
          <w:szCs w:val="24"/>
        </w:rPr>
      </w:pPr>
      <w:r w:rsidRPr="00FA7FBA">
        <w:rPr>
          <w:sz w:val="24"/>
          <w:szCs w:val="24"/>
        </w:rPr>
        <w:t>Stay busy – find something distracting to do.</w:t>
      </w:r>
    </w:p>
    <w:p w14:paraId="7507DBEF" w14:textId="1573E16E" w:rsidR="00CC6422" w:rsidRPr="00FA7FBA" w:rsidRDefault="00CC6422" w:rsidP="0088713C">
      <w:pPr>
        <w:pStyle w:val="ListParagraph"/>
        <w:numPr>
          <w:ilvl w:val="0"/>
          <w:numId w:val="33"/>
        </w:numPr>
        <w:ind w:left="426" w:hanging="284"/>
        <w:rPr>
          <w:sz w:val="24"/>
          <w:szCs w:val="24"/>
        </w:rPr>
      </w:pPr>
      <w:r w:rsidRPr="00FA7FBA">
        <w:rPr>
          <w:sz w:val="24"/>
          <w:szCs w:val="24"/>
        </w:rPr>
        <w:t>Drink a glass of water - keep occupied for those crucial few minutes.</w:t>
      </w:r>
    </w:p>
    <w:p w14:paraId="498D4E45" w14:textId="7DA32865" w:rsidR="00CC6422" w:rsidRPr="00FA7FBA" w:rsidRDefault="00CC6422" w:rsidP="0088713C">
      <w:pPr>
        <w:pStyle w:val="ListParagraph"/>
        <w:numPr>
          <w:ilvl w:val="0"/>
          <w:numId w:val="33"/>
        </w:numPr>
        <w:ind w:left="426" w:hanging="284"/>
        <w:rPr>
          <w:sz w:val="24"/>
          <w:szCs w:val="24"/>
        </w:rPr>
      </w:pPr>
      <w:r w:rsidRPr="00FA7FBA">
        <w:rPr>
          <w:sz w:val="24"/>
          <w:szCs w:val="24"/>
        </w:rPr>
        <w:t>Change the scene - just moving around can help, or step outside and get some fresh air.</w:t>
      </w:r>
    </w:p>
    <w:p w14:paraId="02E76614" w14:textId="35F29936" w:rsidR="00936ABF" w:rsidRPr="00FA7FBA" w:rsidRDefault="00651A25" w:rsidP="0088713C">
      <w:pPr>
        <w:pStyle w:val="ListParagraph"/>
        <w:numPr>
          <w:ilvl w:val="0"/>
          <w:numId w:val="33"/>
        </w:numPr>
        <w:ind w:left="426" w:hanging="284"/>
        <w:rPr>
          <w:sz w:val="24"/>
          <w:szCs w:val="24"/>
        </w:rPr>
      </w:pPr>
      <w:r w:rsidRPr="00FA7FBA">
        <w:rPr>
          <w:sz w:val="24"/>
          <w:szCs w:val="24"/>
        </w:rPr>
        <w:t xml:space="preserve">Respond appropriately to any concerns and remind client that </w:t>
      </w:r>
      <w:r w:rsidR="00936ABF" w:rsidRPr="00FA7FBA">
        <w:rPr>
          <w:sz w:val="24"/>
          <w:szCs w:val="24"/>
        </w:rPr>
        <w:t>withdrawal</w:t>
      </w:r>
      <w:r w:rsidRPr="00FA7FBA">
        <w:rPr>
          <w:sz w:val="24"/>
          <w:szCs w:val="24"/>
        </w:rPr>
        <w:t xml:space="preserve"> symptoms are all normal and will pass with time as long as they do not smoke.</w:t>
      </w:r>
    </w:p>
    <w:p w14:paraId="73924270" w14:textId="4679E339" w:rsidR="00CC6422" w:rsidRPr="00FA7FBA" w:rsidRDefault="00CC6422" w:rsidP="0088713C">
      <w:pPr>
        <w:pStyle w:val="ListParagraph"/>
        <w:numPr>
          <w:ilvl w:val="0"/>
          <w:numId w:val="33"/>
        </w:numPr>
        <w:ind w:left="426" w:hanging="284"/>
        <w:rPr>
          <w:sz w:val="24"/>
          <w:szCs w:val="24"/>
        </w:rPr>
      </w:pPr>
      <w:r w:rsidRPr="00FA7FBA">
        <w:rPr>
          <w:sz w:val="24"/>
          <w:szCs w:val="24"/>
        </w:rPr>
        <w:t>Remind the patient that they are changing their life by quitting and they will save money, improve their health and help those closest to them to be healthy as well.</w:t>
      </w:r>
    </w:p>
    <w:p w14:paraId="2499134E" w14:textId="4468EB39" w:rsidR="00936ABF" w:rsidRPr="00FA7FBA" w:rsidRDefault="00936ABF" w:rsidP="0088713C">
      <w:pPr>
        <w:pStyle w:val="ListParagraph"/>
        <w:numPr>
          <w:ilvl w:val="0"/>
          <w:numId w:val="33"/>
        </w:numPr>
        <w:ind w:left="426" w:hanging="284"/>
        <w:rPr>
          <w:sz w:val="24"/>
          <w:szCs w:val="24"/>
        </w:rPr>
      </w:pPr>
      <w:r w:rsidRPr="00FA7FBA">
        <w:rPr>
          <w:sz w:val="24"/>
          <w:szCs w:val="24"/>
        </w:rPr>
        <w:t>Make sure to congratulate the patient for taking this step to cure their TB and become a healthier person. Positive encouragement and can help to boost their commitment to quitting tobacco.</w:t>
      </w:r>
    </w:p>
    <w:p w14:paraId="15C0E656" w14:textId="0A267459" w:rsidR="00FA7FBA" w:rsidRPr="00FA7FBA" w:rsidRDefault="00FA7FBA" w:rsidP="00FA7FBA">
      <w:pPr>
        <w:rPr>
          <w:rFonts w:asciiTheme="minorHAnsi" w:hAnsiTheme="minorHAnsi"/>
          <w:szCs w:val="20"/>
        </w:rPr>
      </w:pPr>
      <w:r w:rsidRPr="00FA7FBA">
        <w:rPr>
          <w:rFonts w:asciiTheme="minorHAnsi" w:hAnsiTheme="minorHAnsi"/>
          <w:szCs w:val="20"/>
        </w:rPr>
        <w:t xml:space="preserve">Many of these tips have been adapted from advice from the UK’s Stop Smoking Service. For more ideas that you can adapt to your context click here: </w:t>
      </w:r>
      <w:hyperlink r:id="rId77" w:history="1">
        <w:r w:rsidRPr="004F7CF9">
          <w:rPr>
            <w:rStyle w:val="Hyperlink"/>
            <w:rFonts w:asciiTheme="minorHAnsi" w:hAnsiTheme="minorHAnsi"/>
            <w:szCs w:val="20"/>
          </w:rPr>
          <w:t>https://quitnow.smokefree.nhs.uk/</w:t>
        </w:r>
      </w:hyperlink>
      <w:r>
        <w:rPr>
          <w:rFonts w:asciiTheme="minorHAnsi" w:hAnsiTheme="minorHAnsi"/>
          <w:szCs w:val="20"/>
        </w:rPr>
        <w:t xml:space="preserve"> </w:t>
      </w:r>
    </w:p>
    <w:p w14:paraId="03AD799A" w14:textId="77777777" w:rsidR="00CC6422" w:rsidRDefault="00CC6422" w:rsidP="00936ABF">
      <w:pPr>
        <w:spacing w:before="0" w:after="200"/>
        <w:ind w:left="4950"/>
        <w:rPr>
          <w:rFonts w:ascii="Calibri" w:eastAsia="Times New Roman" w:hAnsi="Calibri"/>
        </w:rPr>
        <w:sectPr w:rsidR="00CC6422" w:rsidSect="00EA10FF">
          <w:footerReference w:type="default" r:id="rId78"/>
          <w:pgSz w:w="11906" w:h="16838"/>
          <w:pgMar w:top="720" w:right="720" w:bottom="720" w:left="720" w:header="708" w:footer="567" w:gutter="0"/>
          <w:pgNumType w:start="1"/>
          <w:cols w:space="708"/>
          <w:docGrid w:linePitch="360"/>
        </w:sectPr>
      </w:pPr>
    </w:p>
    <w:p w14:paraId="3463C80F" w14:textId="1A42E40B" w:rsidR="00006619" w:rsidRDefault="00006619" w:rsidP="0089695C">
      <w:pPr>
        <w:pStyle w:val="Heading1"/>
        <w:tabs>
          <w:tab w:val="left" w:pos="3159"/>
        </w:tabs>
      </w:pPr>
    </w:p>
    <w:p w14:paraId="09BF3B73" w14:textId="0B943905" w:rsidR="000C6814" w:rsidRPr="008E7B9B" w:rsidRDefault="0089695C" w:rsidP="0089695C">
      <w:pPr>
        <w:pStyle w:val="Heading1"/>
        <w:tabs>
          <w:tab w:val="left" w:pos="3159"/>
        </w:tabs>
      </w:pPr>
      <w:bookmarkStart w:id="22" w:name="_Toc473639884"/>
      <w:r>
        <w:t>How to Interact with Different Kinds of Patients</w:t>
      </w:r>
      <w:bookmarkEnd w:id="22"/>
    </w:p>
    <w:p w14:paraId="1699BE36" w14:textId="5108706F" w:rsidR="0031747C" w:rsidRDefault="00112563" w:rsidP="00C14207">
      <w:pPr>
        <w:spacing w:after="160" w:line="259" w:lineRule="auto"/>
        <w:rPr>
          <w:rFonts w:ascii="Calibri" w:eastAsia="Times New Roman" w:hAnsi="Calibri"/>
        </w:rPr>
      </w:pPr>
      <w:r>
        <w:rPr>
          <w:rFonts w:ascii="Calibri" w:eastAsia="Times New Roman" w:hAnsi="Calibri"/>
        </w:rPr>
        <w:t>Patients will have different reactions to diagnosis and treatment and come to you in different emotional states. Below are examples of what to do and not do in</w:t>
      </w:r>
      <w:r w:rsidR="00D14D9F">
        <w:rPr>
          <w:rFonts w:ascii="Calibri" w:eastAsia="Times New Roman" w:hAnsi="Calibri"/>
        </w:rPr>
        <w:t xml:space="preserve"> different</w:t>
      </w:r>
      <w:r>
        <w:rPr>
          <w:rFonts w:ascii="Calibri" w:eastAsia="Times New Roman" w:hAnsi="Calibri"/>
        </w:rPr>
        <w:t xml:space="preserve"> situation</w:t>
      </w:r>
      <w:r w:rsidR="00D14D9F">
        <w:rPr>
          <w:rFonts w:ascii="Calibri" w:eastAsia="Times New Roman" w:hAnsi="Calibri"/>
        </w:rPr>
        <w:t>s</w:t>
      </w:r>
      <w:r>
        <w:rPr>
          <w:rFonts w:ascii="Calibri" w:eastAsia="Times New Roman" w:hAnsi="Calibri"/>
        </w:rPr>
        <w:t>. These are guidelines you should use along with your own experience of working with patients.</w:t>
      </w:r>
    </w:p>
    <w:p w14:paraId="5B9C2A80" w14:textId="1D5C5D24" w:rsidR="00FA7FBA" w:rsidRDefault="00FA7FBA" w:rsidP="00C14207">
      <w:pPr>
        <w:spacing w:after="160" w:line="259" w:lineRule="auto"/>
        <w:rPr>
          <w:rFonts w:ascii="Calibri" w:eastAsia="Times New Roman" w:hAnsi="Calibri"/>
        </w:rPr>
      </w:pPr>
    </w:p>
    <w:tbl>
      <w:tblPr>
        <w:tblStyle w:val="TableGrid"/>
        <w:tblW w:w="10172" w:type="dxa"/>
        <w:tblLayout w:type="fixed"/>
        <w:tblCellMar>
          <w:top w:w="85" w:type="dxa"/>
          <w:bottom w:w="85" w:type="dxa"/>
        </w:tblCellMar>
        <w:tblLook w:val="04A0" w:firstRow="1" w:lastRow="0" w:firstColumn="1" w:lastColumn="0" w:noHBand="0" w:noVBand="1"/>
      </w:tblPr>
      <w:tblGrid>
        <w:gridCol w:w="1668"/>
        <w:gridCol w:w="4252"/>
        <w:gridCol w:w="4252"/>
      </w:tblGrid>
      <w:tr w:rsidR="00C14207" w14:paraId="47D8F0E2" w14:textId="77777777" w:rsidTr="00006619">
        <w:trPr>
          <w:trHeight w:val="364"/>
        </w:trPr>
        <w:tc>
          <w:tcPr>
            <w:tcW w:w="1668" w:type="dxa"/>
            <w:tcBorders>
              <w:top w:val="nil"/>
              <w:left w:val="nil"/>
              <w:bottom w:val="single" w:sz="4" w:space="0" w:color="auto"/>
              <w:right w:val="nil"/>
            </w:tcBorders>
          </w:tcPr>
          <w:p w14:paraId="144D3513" w14:textId="77777777" w:rsidR="00C14207" w:rsidRDefault="00C14207" w:rsidP="00550D34">
            <w:pPr>
              <w:tabs>
                <w:tab w:val="center" w:pos="2852"/>
                <w:tab w:val="left" w:pos="4685"/>
              </w:tabs>
              <w:spacing w:before="0"/>
              <w:rPr>
                <w:rFonts w:ascii="Calibri" w:eastAsia="Times New Roman" w:hAnsi="Calibri"/>
              </w:rPr>
            </w:pPr>
            <w:r>
              <w:rPr>
                <w:rFonts w:ascii="Calibri" w:eastAsia="Times New Roman" w:hAnsi="Calibri"/>
              </w:rPr>
              <w:tab/>
            </w:r>
            <w:r>
              <w:rPr>
                <w:rFonts w:ascii="Calibri" w:eastAsia="Times New Roman" w:hAnsi="Calibri"/>
              </w:rPr>
              <w:tab/>
            </w:r>
          </w:p>
        </w:tc>
        <w:tc>
          <w:tcPr>
            <w:tcW w:w="4252" w:type="dxa"/>
            <w:tcBorders>
              <w:top w:val="nil"/>
              <w:left w:val="nil"/>
              <w:bottom w:val="single" w:sz="4" w:space="0" w:color="auto"/>
              <w:right w:val="nil"/>
            </w:tcBorders>
          </w:tcPr>
          <w:p w14:paraId="70F9DB3D" w14:textId="77777777" w:rsidR="00C14207" w:rsidRPr="00D14D9F" w:rsidRDefault="00C14207" w:rsidP="00550D34">
            <w:pPr>
              <w:tabs>
                <w:tab w:val="center" w:pos="2852"/>
                <w:tab w:val="left" w:pos="4685"/>
              </w:tabs>
              <w:spacing w:before="0"/>
              <w:jc w:val="center"/>
              <w:rPr>
                <w:rFonts w:ascii="Calibri" w:eastAsia="Times New Roman" w:hAnsi="Calibri"/>
                <w:b/>
                <w:bCs/>
              </w:rPr>
            </w:pPr>
            <w:r w:rsidRPr="00D14D9F">
              <w:rPr>
                <w:rFonts w:ascii="Calibri" w:eastAsia="Times New Roman" w:hAnsi="Calibri"/>
                <w:b/>
                <w:bCs/>
                <w:color w:val="4F81BD" w:themeColor="accent1"/>
              </w:rPr>
              <w:t>Patients</w:t>
            </w:r>
          </w:p>
        </w:tc>
        <w:tc>
          <w:tcPr>
            <w:tcW w:w="4252" w:type="dxa"/>
            <w:tcBorders>
              <w:top w:val="nil"/>
              <w:left w:val="nil"/>
              <w:bottom w:val="single" w:sz="4" w:space="0" w:color="auto"/>
              <w:right w:val="nil"/>
            </w:tcBorders>
          </w:tcPr>
          <w:p w14:paraId="3C5C9BFC" w14:textId="2839833C" w:rsidR="00C14207" w:rsidRPr="00D14D9F" w:rsidRDefault="00C14207" w:rsidP="00550D34">
            <w:pPr>
              <w:spacing w:before="0"/>
              <w:jc w:val="center"/>
              <w:rPr>
                <w:rFonts w:ascii="Calibri" w:eastAsia="Times New Roman" w:hAnsi="Calibri"/>
                <w:b/>
                <w:bCs/>
                <w:color w:val="9BBB59" w:themeColor="accent3"/>
              </w:rPr>
            </w:pPr>
            <w:r w:rsidRPr="00D14D9F">
              <w:rPr>
                <w:rFonts w:ascii="Calibri" w:eastAsia="Times New Roman" w:hAnsi="Calibri"/>
                <w:b/>
                <w:bCs/>
                <w:color w:val="9BBB59" w:themeColor="accent3"/>
              </w:rPr>
              <w:t>What You Can Do</w:t>
            </w:r>
          </w:p>
        </w:tc>
      </w:tr>
      <w:tr w:rsidR="00C14207" w14:paraId="231B9AAA" w14:textId="77777777" w:rsidTr="00006619">
        <w:tc>
          <w:tcPr>
            <w:tcW w:w="1668" w:type="dxa"/>
            <w:tcBorders>
              <w:top w:val="single" w:sz="4" w:space="0" w:color="auto"/>
              <w:left w:val="nil"/>
              <w:bottom w:val="single" w:sz="4" w:space="0" w:color="auto"/>
              <w:right w:val="nil"/>
            </w:tcBorders>
          </w:tcPr>
          <w:p w14:paraId="689DDBE0" w14:textId="77777777" w:rsidR="00C14207" w:rsidRPr="00112563" w:rsidRDefault="00C14207" w:rsidP="00550D34">
            <w:pPr>
              <w:spacing w:before="0"/>
              <w:rPr>
                <w:rFonts w:ascii="Calibri" w:eastAsia="Times New Roman" w:hAnsi="Calibri"/>
              </w:rPr>
            </w:pPr>
            <w:r>
              <w:rPr>
                <w:rFonts w:ascii="Calibri" w:eastAsia="Times New Roman" w:hAnsi="Calibri"/>
                <w:b/>
                <w:bCs/>
              </w:rPr>
              <w:t>Aggressive</w:t>
            </w:r>
            <w:r>
              <w:rPr>
                <w:rFonts w:ascii="Calibri" w:eastAsia="Times New Roman" w:hAnsi="Calibri"/>
              </w:rPr>
              <w:t xml:space="preserve">: </w:t>
            </w:r>
          </w:p>
        </w:tc>
        <w:tc>
          <w:tcPr>
            <w:tcW w:w="4252" w:type="dxa"/>
            <w:tcBorders>
              <w:top w:val="single" w:sz="4" w:space="0" w:color="auto"/>
              <w:left w:val="nil"/>
              <w:bottom w:val="single" w:sz="4" w:space="0" w:color="auto"/>
              <w:right w:val="nil"/>
            </w:tcBorders>
          </w:tcPr>
          <w:p w14:paraId="0B090F0C" w14:textId="77777777" w:rsidR="00C14207" w:rsidRPr="004C4318" w:rsidRDefault="00C14207" w:rsidP="00550D34">
            <w:pPr>
              <w:spacing w:before="0"/>
              <w:rPr>
                <w:rFonts w:ascii="Calibri" w:eastAsia="Times New Roman" w:hAnsi="Calibri"/>
                <w:color w:val="4F81BD" w:themeColor="accent1"/>
              </w:rPr>
            </w:pPr>
            <w:r w:rsidRPr="004C4318">
              <w:rPr>
                <w:rFonts w:ascii="Calibri" w:eastAsia="Times New Roman" w:hAnsi="Calibri"/>
                <w:color w:val="4F81BD" w:themeColor="accent1"/>
              </w:rPr>
              <w:t>Some patients and their friends/family might respond to diagnosis with anger or they might react negatively to messages on TB or tobacco use.</w:t>
            </w:r>
          </w:p>
        </w:tc>
        <w:tc>
          <w:tcPr>
            <w:tcW w:w="4252" w:type="dxa"/>
            <w:tcBorders>
              <w:top w:val="single" w:sz="4" w:space="0" w:color="auto"/>
              <w:left w:val="nil"/>
              <w:bottom w:val="single" w:sz="4" w:space="0" w:color="auto"/>
              <w:right w:val="nil"/>
            </w:tcBorders>
          </w:tcPr>
          <w:p w14:paraId="7592FDB2" w14:textId="77777777" w:rsidR="00C14207" w:rsidRPr="004C4318" w:rsidRDefault="00C14207" w:rsidP="00550D34">
            <w:pPr>
              <w:spacing w:before="0"/>
              <w:rPr>
                <w:rFonts w:ascii="Calibri" w:eastAsia="Times New Roman" w:hAnsi="Calibri"/>
                <w:color w:val="9BBB59" w:themeColor="accent3"/>
              </w:rPr>
            </w:pPr>
            <w:r>
              <w:rPr>
                <w:rFonts w:ascii="Calibri" w:eastAsia="Times New Roman" w:hAnsi="Calibri"/>
                <w:color w:val="9BBB59" w:themeColor="accent3"/>
              </w:rPr>
              <w:t>Remain calm and speak comfortingly to the patient and family or friends. Give reassurance that you are there to help and that you are listening and they need to listen to you as well. If needed, get help from somebody else.</w:t>
            </w:r>
          </w:p>
        </w:tc>
      </w:tr>
      <w:tr w:rsidR="00C14207" w14:paraId="096DE294" w14:textId="77777777" w:rsidTr="00006619">
        <w:tc>
          <w:tcPr>
            <w:tcW w:w="1668" w:type="dxa"/>
            <w:tcBorders>
              <w:top w:val="single" w:sz="4" w:space="0" w:color="auto"/>
              <w:left w:val="nil"/>
              <w:bottom w:val="single" w:sz="4" w:space="0" w:color="auto"/>
              <w:right w:val="nil"/>
            </w:tcBorders>
          </w:tcPr>
          <w:p w14:paraId="75092F1E" w14:textId="77777777" w:rsidR="00C14207" w:rsidRPr="00112563" w:rsidRDefault="00C14207" w:rsidP="00550D34">
            <w:pPr>
              <w:spacing w:before="0"/>
              <w:rPr>
                <w:rFonts w:ascii="Calibri" w:eastAsia="Times New Roman" w:hAnsi="Calibri"/>
                <w:b/>
                <w:bCs/>
              </w:rPr>
            </w:pPr>
            <w:r w:rsidRPr="00112563">
              <w:rPr>
                <w:rFonts w:ascii="Calibri" w:eastAsia="Times New Roman" w:hAnsi="Calibri"/>
                <w:b/>
                <w:bCs/>
              </w:rPr>
              <w:t>Unaware</w:t>
            </w:r>
            <w:r>
              <w:rPr>
                <w:rFonts w:ascii="Calibri" w:eastAsia="Times New Roman" w:hAnsi="Calibri"/>
                <w:b/>
                <w:bCs/>
              </w:rPr>
              <w:t>:</w:t>
            </w:r>
          </w:p>
        </w:tc>
        <w:tc>
          <w:tcPr>
            <w:tcW w:w="4252" w:type="dxa"/>
            <w:tcBorders>
              <w:top w:val="single" w:sz="4" w:space="0" w:color="auto"/>
              <w:left w:val="nil"/>
              <w:bottom w:val="single" w:sz="4" w:space="0" w:color="auto"/>
              <w:right w:val="nil"/>
            </w:tcBorders>
          </w:tcPr>
          <w:p w14:paraId="7C61770C" w14:textId="64A034F6" w:rsidR="00C14207" w:rsidRPr="004C4318" w:rsidRDefault="00C14207" w:rsidP="00550D34">
            <w:pPr>
              <w:spacing w:before="0"/>
              <w:rPr>
                <w:rFonts w:ascii="Calibri" w:eastAsia="Times New Roman" w:hAnsi="Calibri"/>
                <w:color w:val="4F81BD" w:themeColor="accent1"/>
              </w:rPr>
            </w:pPr>
            <w:r w:rsidRPr="004C4318">
              <w:rPr>
                <w:rFonts w:ascii="Calibri" w:eastAsia="Times New Roman" w:hAnsi="Calibri"/>
                <w:color w:val="4F81BD" w:themeColor="accent1"/>
              </w:rPr>
              <w:t>Due to a lack of knowledge, a lack of education, or other factors such as stigma, some patients might not be aware of issues and believe in myths about TB or tobacco use.</w:t>
            </w:r>
          </w:p>
        </w:tc>
        <w:tc>
          <w:tcPr>
            <w:tcW w:w="4252" w:type="dxa"/>
            <w:tcBorders>
              <w:top w:val="single" w:sz="4" w:space="0" w:color="auto"/>
              <w:left w:val="nil"/>
              <w:bottom w:val="single" w:sz="4" w:space="0" w:color="auto"/>
              <w:right w:val="nil"/>
            </w:tcBorders>
          </w:tcPr>
          <w:p w14:paraId="42210FF4" w14:textId="77777777" w:rsidR="00C14207" w:rsidRPr="004C4318" w:rsidRDefault="00C14207" w:rsidP="00550D34">
            <w:pPr>
              <w:spacing w:before="0"/>
              <w:rPr>
                <w:rFonts w:ascii="Calibri" w:eastAsia="Times New Roman" w:hAnsi="Calibri"/>
                <w:color w:val="9BBB59" w:themeColor="accent3"/>
              </w:rPr>
            </w:pPr>
            <w:r>
              <w:rPr>
                <w:rFonts w:ascii="Calibri" w:eastAsia="Times New Roman" w:hAnsi="Calibri"/>
                <w:color w:val="9BBB59" w:themeColor="accent3"/>
              </w:rPr>
              <w:t>Speak kindly to the patient and use correct information to help them understand the knowledge they have is not correct. Treat them with patience and give them time to ask questions and understand.</w:t>
            </w:r>
          </w:p>
        </w:tc>
      </w:tr>
      <w:tr w:rsidR="00C14207" w14:paraId="3EBBD235" w14:textId="77777777" w:rsidTr="00006619">
        <w:tc>
          <w:tcPr>
            <w:tcW w:w="1668" w:type="dxa"/>
            <w:tcBorders>
              <w:top w:val="single" w:sz="4" w:space="0" w:color="auto"/>
              <w:left w:val="nil"/>
              <w:bottom w:val="single" w:sz="4" w:space="0" w:color="auto"/>
              <w:right w:val="nil"/>
            </w:tcBorders>
          </w:tcPr>
          <w:p w14:paraId="579A008F" w14:textId="77777777" w:rsidR="00C14207" w:rsidRPr="004C4318" w:rsidRDefault="00C14207" w:rsidP="00550D34">
            <w:pPr>
              <w:spacing w:before="0"/>
              <w:rPr>
                <w:rFonts w:ascii="Calibri" w:eastAsia="Times New Roman" w:hAnsi="Calibri"/>
                <w:b/>
                <w:bCs/>
              </w:rPr>
            </w:pPr>
            <w:r w:rsidRPr="004C4318">
              <w:rPr>
                <w:rFonts w:ascii="Calibri" w:eastAsia="Times New Roman" w:hAnsi="Calibri"/>
                <w:b/>
                <w:bCs/>
              </w:rPr>
              <w:t>Shy/Nervous:</w:t>
            </w:r>
          </w:p>
        </w:tc>
        <w:tc>
          <w:tcPr>
            <w:tcW w:w="4252" w:type="dxa"/>
            <w:tcBorders>
              <w:top w:val="single" w:sz="4" w:space="0" w:color="auto"/>
              <w:left w:val="nil"/>
              <w:bottom w:val="single" w:sz="4" w:space="0" w:color="auto"/>
              <w:right w:val="nil"/>
            </w:tcBorders>
          </w:tcPr>
          <w:p w14:paraId="4A146203" w14:textId="27017588" w:rsidR="00C14207" w:rsidRPr="004C4318" w:rsidRDefault="00C14207" w:rsidP="00550D34">
            <w:pPr>
              <w:spacing w:before="0"/>
              <w:rPr>
                <w:rFonts w:ascii="Calibri" w:eastAsia="Times New Roman" w:hAnsi="Calibri"/>
                <w:color w:val="4F81BD" w:themeColor="accent1"/>
              </w:rPr>
            </w:pPr>
            <w:r w:rsidRPr="004C4318">
              <w:rPr>
                <w:rFonts w:ascii="Calibri" w:eastAsia="Times New Roman" w:hAnsi="Calibri"/>
                <w:color w:val="4F81BD" w:themeColor="accent1"/>
              </w:rPr>
              <w:t xml:space="preserve">Maybe because of being sad, having a shy nature, or not understanding what to do, some patients – especially women patients – might not speak much. Patients might not respond to questions, try to think for themselves, or </w:t>
            </w:r>
            <w:r>
              <w:rPr>
                <w:rFonts w:ascii="Calibri" w:eastAsia="Times New Roman" w:hAnsi="Calibri"/>
                <w:color w:val="4F81BD" w:themeColor="accent1"/>
              </w:rPr>
              <w:t>want</w:t>
            </w:r>
            <w:r w:rsidRPr="004C4318">
              <w:rPr>
                <w:rFonts w:ascii="Calibri" w:eastAsia="Times New Roman" w:hAnsi="Calibri"/>
                <w:color w:val="4F81BD" w:themeColor="accent1"/>
              </w:rPr>
              <w:t xml:space="preserve"> to give information about themselves.</w:t>
            </w:r>
          </w:p>
        </w:tc>
        <w:tc>
          <w:tcPr>
            <w:tcW w:w="4252" w:type="dxa"/>
            <w:tcBorders>
              <w:top w:val="single" w:sz="4" w:space="0" w:color="auto"/>
              <w:left w:val="nil"/>
              <w:bottom w:val="single" w:sz="4" w:space="0" w:color="auto"/>
              <w:right w:val="nil"/>
            </w:tcBorders>
          </w:tcPr>
          <w:p w14:paraId="0B00F4CB" w14:textId="77777777" w:rsidR="00C14207" w:rsidRPr="004C4318" w:rsidRDefault="00C14207" w:rsidP="00550D34">
            <w:pPr>
              <w:spacing w:before="0"/>
              <w:rPr>
                <w:rFonts w:ascii="Calibri" w:eastAsia="Times New Roman" w:hAnsi="Calibri"/>
                <w:color w:val="9BBB59" w:themeColor="accent3"/>
              </w:rPr>
            </w:pPr>
            <w:r>
              <w:rPr>
                <w:rFonts w:ascii="Calibri" w:eastAsia="Times New Roman" w:hAnsi="Calibri"/>
                <w:color w:val="9BBB59" w:themeColor="accent3"/>
              </w:rPr>
              <w:t>Clarify that everything you discuss is in confidence. Use language and tone to make the patient comfortable and remind them that they can get better and you are there to help them. Be patient and explain you need to hear from them about their feelings/actions in order to help them in the best way. Remember to use your active listening skills.</w:t>
            </w:r>
          </w:p>
        </w:tc>
      </w:tr>
      <w:tr w:rsidR="00C14207" w14:paraId="6C72E108" w14:textId="77777777" w:rsidTr="00006619">
        <w:tc>
          <w:tcPr>
            <w:tcW w:w="1668" w:type="dxa"/>
            <w:tcBorders>
              <w:top w:val="single" w:sz="4" w:space="0" w:color="auto"/>
              <w:left w:val="nil"/>
              <w:bottom w:val="nil"/>
              <w:right w:val="nil"/>
            </w:tcBorders>
          </w:tcPr>
          <w:p w14:paraId="467C1983" w14:textId="11737041" w:rsidR="00C14207" w:rsidRPr="004C4318" w:rsidRDefault="00C14207" w:rsidP="00550D34">
            <w:pPr>
              <w:spacing w:before="0"/>
              <w:rPr>
                <w:rFonts w:ascii="Calibri" w:eastAsia="Times New Roman" w:hAnsi="Calibri"/>
                <w:b/>
                <w:bCs/>
              </w:rPr>
            </w:pPr>
            <w:r>
              <w:rPr>
                <w:rFonts w:ascii="Calibri" w:eastAsia="Times New Roman" w:hAnsi="Calibri"/>
                <w:b/>
                <w:bCs/>
              </w:rPr>
              <w:t>Rushed:</w:t>
            </w:r>
          </w:p>
        </w:tc>
        <w:tc>
          <w:tcPr>
            <w:tcW w:w="4252" w:type="dxa"/>
            <w:tcBorders>
              <w:top w:val="single" w:sz="4" w:space="0" w:color="auto"/>
              <w:left w:val="nil"/>
              <w:bottom w:val="nil"/>
              <w:right w:val="nil"/>
            </w:tcBorders>
          </w:tcPr>
          <w:p w14:paraId="21EBA3C3" w14:textId="7B6DEB4B" w:rsidR="00C14207" w:rsidRPr="004C4318" w:rsidRDefault="00004459" w:rsidP="00550D34">
            <w:pPr>
              <w:spacing w:before="0"/>
              <w:rPr>
                <w:rFonts w:ascii="Calibri" w:eastAsia="Times New Roman" w:hAnsi="Calibri"/>
                <w:color w:val="4F81BD" w:themeColor="accent1"/>
              </w:rPr>
            </w:pPr>
            <w:r w:rsidRPr="00A76115">
              <w:rPr>
                <w:rFonts w:ascii="Calibri" w:eastAsia="Times New Roman" w:hAnsi="Calibri"/>
                <w:noProof/>
                <w:lang w:eastAsia="en-GB"/>
              </w:rPr>
              <w:drawing>
                <wp:anchor distT="0" distB="0" distL="114300" distR="114300" simplePos="0" relativeHeight="251849728" behindDoc="0" locked="0" layoutInCell="1" allowOverlap="1" wp14:anchorId="6B6E03B4" wp14:editId="65528DBE">
                  <wp:simplePos x="0" y="0"/>
                  <wp:positionH relativeFrom="column">
                    <wp:posOffset>-651510</wp:posOffset>
                  </wp:positionH>
                  <wp:positionV relativeFrom="paragraph">
                    <wp:posOffset>909955</wp:posOffset>
                  </wp:positionV>
                  <wp:extent cx="2152650" cy="1674551"/>
                  <wp:effectExtent l="0" t="0" r="152400" b="154305"/>
                  <wp:wrapNone/>
                  <wp:docPr id="3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2152650" cy="1674551"/>
                          </a:xfrm>
                          <a:prstGeom prst="rect">
                            <a:avLst/>
                          </a:prstGeom>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4207" w:rsidRPr="004C4318">
              <w:rPr>
                <w:rFonts w:ascii="Calibri" w:eastAsia="Times New Roman" w:hAnsi="Calibri"/>
                <w:color w:val="4F81BD" w:themeColor="accent1"/>
              </w:rPr>
              <w:t>Patients might be rushed to leave. Or you might have many patients you need to attend in a short amount of time</w:t>
            </w:r>
          </w:p>
        </w:tc>
        <w:tc>
          <w:tcPr>
            <w:tcW w:w="4252" w:type="dxa"/>
            <w:tcBorders>
              <w:top w:val="single" w:sz="4" w:space="0" w:color="auto"/>
              <w:left w:val="nil"/>
              <w:bottom w:val="nil"/>
              <w:right w:val="nil"/>
            </w:tcBorders>
          </w:tcPr>
          <w:p w14:paraId="67F63C44" w14:textId="77777777" w:rsidR="00C14207" w:rsidRPr="004C4318" w:rsidRDefault="00C14207" w:rsidP="00550D34">
            <w:pPr>
              <w:spacing w:before="0"/>
              <w:rPr>
                <w:rFonts w:ascii="Calibri" w:eastAsia="Times New Roman" w:hAnsi="Calibri"/>
                <w:color w:val="9BBB59" w:themeColor="accent3"/>
              </w:rPr>
            </w:pPr>
            <w:r>
              <w:rPr>
                <w:rFonts w:ascii="Calibri" w:eastAsia="Times New Roman" w:hAnsi="Calibri"/>
                <w:color w:val="9BBB59" w:themeColor="accent3"/>
              </w:rPr>
              <w:t>Ask the patient to take a breath and relax, or do so yourself. If patient is rushed, explain you will be done quickly and ask them to be patient. If you are rushed, go at a steady pace and remain calm and friendly with patients and give each patient your full attention. Try practicing active listening skills, rather than worrying about all the other things you need to do.</w:t>
            </w:r>
          </w:p>
        </w:tc>
      </w:tr>
    </w:tbl>
    <w:p w14:paraId="4294A4BB" w14:textId="4EE086A1" w:rsidR="007A07CF" w:rsidRDefault="007A07CF">
      <w:pPr>
        <w:spacing w:before="0" w:after="200"/>
        <w:rPr>
          <w:rFonts w:ascii="Calibri" w:eastAsia="Times New Roman" w:hAnsi="Calibri"/>
        </w:rPr>
      </w:pPr>
    </w:p>
    <w:p w14:paraId="5F150FD1" w14:textId="0F91681F" w:rsidR="00006619" w:rsidRDefault="00006619">
      <w:pPr>
        <w:spacing w:before="0" w:after="200"/>
        <w:rPr>
          <w:rFonts w:ascii="Calibri" w:eastAsia="Times New Roman" w:hAnsi="Calibri"/>
        </w:rPr>
      </w:pPr>
      <w:r>
        <w:rPr>
          <w:rFonts w:ascii="Calibri" w:eastAsia="Times New Roman" w:hAnsi="Calibri"/>
        </w:rPr>
        <w:br w:type="page"/>
      </w:r>
    </w:p>
    <w:p w14:paraId="7194A46F" w14:textId="6597DCD4" w:rsidR="00006619" w:rsidRDefault="00006619">
      <w:pPr>
        <w:spacing w:before="0" w:after="200"/>
        <w:rPr>
          <w:rFonts w:ascii="Calibri" w:eastAsia="Times New Roman" w:hAnsi="Calibri"/>
        </w:rPr>
      </w:pPr>
    </w:p>
    <w:p w14:paraId="5B807CEA" w14:textId="4AD05BB3" w:rsidR="000C6814" w:rsidRPr="008E7B9B" w:rsidRDefault="0029585A" w:rsidP="000C6814">
      <w:pPr>
        <w:pStyle w:val="Heading1"/>
      </w:pPr>
      <w:bookmarkStart w:id="23" w:name="_Toc473639885"/>
      <w:r>
        <w:t>Further Support</w:t>
      </w:r>
      <w:bookmarkEnd w:id="23"/>
    </w:p>
    <w:p w14:paraId="6B44F4D2" w14:textId="40FD0CE4" w:rsidR="007A07CF" w:rsidRPr="00006619" w:rsidRDefault="00187C3F" w:rsidP="00187C3F">
      <w:pPr>
        <w:rPr>
          <w:rFonts w:asciiTheme="minorHAnsi" w:hAnsiTheme="minorHAnsi"/>
        </w:rPr>
      </w:pPr>
      <w:r w:rsidRPr="00006619">
        <w:rPr>
          <w:rFonts w:asciiTheme="minorHAnsi" w:hAnsiTheme="minorHAnsi"/>
        </w:rPr>
        <w:t>Quitting tobacco is difficult and patients need as much support as possible. As you will be seeing the patient regularly, you can ask them about their cessation attempt and encourage them to continue trying. Here are some tips:</w:t>
      </w:r>
    </w:p>
    <w:p w14:paraId="775AF77A" w14:textId="77777777" w:rsidR="00187C3F" w:rsidRPr="00006619" w:rsidRDefault="00187C3F" w:rsidP="00187C3F">
      <w:pPr>
        <w:rPr>
          <w:rFonts w:asciiTheme="minorHAnsi" w:hAnsiTheme="minorHAnsi"/>
        </w:rPr>
      </w:pPr>
    </w:p>
    <w:p w14:paraId="3404BED1" w14:textId="77777777" w:rsidR="00006619" w:rsidRDefault="00EC3EFF" w:rsidP="00F117BA">
      <w:pPr>
        <w:pStyle w:val="ListParagraph"/>
        <w:numPr>
          <w:ilvl w:val="0"/>
          <w:numId w:val="8"/>
        </w:numPr>
        <w:spacing w:after="0"/>
        <w:ind w:left="425" w:hanging="425"/>
        <w:rPr>
          <w:sz w:val="24"/>
          <w:szCs w:val="24"/>
        </w:rPr>
      </w:pPr>
      <w:r w:rsidRPr="00006619">
        <w:rPr>
          <w:b/>
          <w:bCs/>
          <w:sz w:val="24"/>
          <w:szCs w:val="24"/>
        </w:rPr>
        <w:t>Repeating the Importance of Abrupt Cessation:</w:t>
      </w:r>
      <w:r w:rsidRPr="00006619">
        <w:rPr>
          <w:sz w:val="24"/>
          <w:szCs w:val="24"/>
        </w:rPr>
        <w:t xml:space="preserve"> </w:t>
      </w:r>
      <w:r w:rsidR="005801C8" w:rsidRPr="00006619">
        <w:rPr>
          <w:sz w:val="24"/>
          <w:szCs w:val="24"/>
        </w:rPr>
        <w:t>At</w:t>
      </w:r>
      <w:r w:rsidR="00187C3F" w:rsidRPr="00006619">
        <w:rPr>
          <w:sz w:val="24"/>
          <w:szCs w:val="24"/>
        </w:rPr>
        <w:t xml:space="preserve"> </w:t>
      </w:r>
      <w:r w:rsidRPr="00006619">
        <w:rPr>
          <w:sz w:val="24"/>
          <w:szCs w:val="24"/>
        </w:rPr>
        <w:t>following meetings</w:t>
      </w:r>
      <w:r w:rsidR="00187C3F" w:rsidRPr="00006619">
        <w:rPr>
          <w:sz w:val="24"/>
          <w:szCs w:val="24"/>
        </w:rPr>
        <w:t xml:space="preserve">, </w:t>
      </w:r>
      <w:r w:rsidR="005801C8" w:rsidRPr="00006619">
        <w:rPr>
          <w:sz w:val="24"/>
          <w:szCs w:val="24"/>
        </w:rPr>
        <w:t>greet the patient in a positive and happy way to make them comfortable and ask them casually “Have you used any tobacco since our last appointment?” Do not let them feel that you are testing them.</w:t>
      </w:r>
      <w:r w:rsidR="00006619">
        <w:rPr>
          <w:sz w:val="24"/>
          <w:szCs w:val="24"/>
        </w:rPr>
        <w:t xml:space="preserve"> </w:t>
      </w:r>
    </w:p>
    <w:p w14:paraId="208BD56A" w14:textId="3BF4127B" w:rsidR="00006619" w:rsidRPr="00F117BA" w:rsidRDefault="00006619" w:rsidP="00F117BA">
      <w:pPr>
        <w:spacing w:before="0"/>
        <w:ind w:left="425"/>
        <w:rPr>
          <w:rFonts w:asciiTheme="minorHAnsi" w:hAnsiTheme="minorHAnsi"/>
        </w:rPr>
      </w:pPr>
      <w:r w:rsidRPr="00F117BA">
        <w:rPr>
          <w:rFonts w:asciiTheme="minorHAnsi" w:hAnsiTheme="minorHAnsi"/>
        </w:rPr>
        <w:t xml:space="preserve">If they are not </w:t>
      </w:r>
      <w:r w:rsidR="005801C8" w:rsidRPr="00F117BA">
        <w:rPr>
          <w:rFonts w:asciiTheme="minorHAnsi" w:hAnsiTheme="minorHAnsi"/>
        </w:rPr>
        <w:t xml:space="preserve">congratulate them and praise and encourage them for their efforts and mention again the importance of </w:t>
      </w:r>
      <w:r w:rsidR="00EC3EFF" w:rsidRPr="00F117BA">
        <w:rPr>
          <w:rFonts w:asciiTheme="minorHAnsi" w:hAnsiTheme="minorHAnsi"/>
        </w:rPr>
        <w:t>abrupt cessation.</w:t>
      </w:r>
      <w:r w:rsidRPr="00F117BA">
        <w:rPr>
          <w:rFonts w:asciiTheme="minorHAnsi" w:hAnsiTheme="minorHAnsi"/>
        </w:rPr>
        <w:t xml:space="preserve">  </w:t>
      </w:r>
    </w:p>
    <w:p w14:paraId="72505ED3" w14:textId="2F870BAA" w:rsidR="00EC3EFF" w:rsidRPr="00F117BA" w:rsidRDefault="00006619" w:rsidP="00F117BA">
      <w:pPr>
        <w:spacing w:before="0"/>
        <w:ind w:left="425"/>
        <w:rPr>
          <w:rFonts w:asciiTheme="minorHAnsi" w:hAnsiTheme="minorHAnsi"/>
        </w:rPr>
      </w:pPr>
      <w:r w:rsidRPr="00F117BA">
        <w:rPr>
          <w:rFonts w:asciiTheme="minorHAnsi" w:hAnsiTheme="minorHAnsi"/>
        </w:rPr>
        <w:t>If</w:t>
      </w:r>
      <w:r w:rsidR="00EC3EFF" w:rsidRPr="00F117BA">
        <w:rPr>
          <w:rFonts w:asciiTheme="minorHAnsi" w:hAnsiTheme="minorHAnsi"/>
        </w:rPr>
        <w:t xml:space="preserve"> they have used tobacco again, still use a gentle and encouraging voice and</w:t>
      </w:r>
    </w:p>
    <w:p w14:paraId="681F9C7D" w14:textId="4919C9C1" w:rsidR="00EC3EFF" w:rsidRPr="00006619" w:rsidRDefault="00EC3EFF" w:rsidP="00F117BA">
      <w:pPr>
        <w:pStyle w:val="ListParagraph"/>
        <w:numPr>
          <w:ilvl w:val="0"/>
          <w:numId w:val="35"/>
        </w:numPr>
        <w:ind w:hanging="294"/>
        <w:rPr>
          <w:sz w:val="24"/>
          <w:szCs w:val="24"/>
        </w:rPr>
      </w:pPr>
      <w:r w:rsidRPr="00006619">
        <w:rPr>
          <w:sz w:val="24"/>
          <w:szCs w:val="24"/>
        </w:rPr>
        <w:t>Acknowledge it is a big thing to even try and that it is normal to make several quit attempts before succeeding.</w:t>
      </w:r>
    </w:p>
    <w:p w14:paraId="37ECC6B6" w14:textId="6F3ED90B" w:rsidR="00EC3EFF" w:rsidRPr="00006619" w:rsidRDefault="00004459" w:rsidP="00F117BA">
      <w:pPr>
        <w:pStyle w:val="ListParagraph"/>
        <w:numPr>
          <w:ilvl w:val="0"/>
          <w:numId w:val="35"/>
        </w:numPr>
        <w:ind w:hanging="294"/>
        <w:rPr>
          <w:sz w:val="24"/>
          <w:szCs w:val="24"/>
        </w:rPr>
      </w:pPr>
      <w:r w:rsidRPr="00A76115">
        <w:rPr>
          <w:noProof/>
          <w:lang w:eastAsia="en-GB"/>
        </w:rPr>
        <w:drawing>
          <wp:anchor distT="0" distB="0" distL="114300" distR="114300" simplePos="0" relativeHeight="251851776" behindDoc="1" locked="0" layoutInCell="1" allowOverlap="1" wp14:anchorId="066BC769" wp14:editId="2BA4E055">
            <wp:simplePos x="0" y="0"/>
            <wp:positionH relativeFrom="column">
              <wp:posOffset>4248150</wp:posOffset>
            </wp:positionH>
            <wp:positionV relativeFrom="paragraph">
              <wp:posOffset>27940</wp:posOffset>
            </wp:positionV>
            <wp:extent cx="2334260" cy="2286000"/>
            <wp:effectExtent l="0" t="0" r="161290" b="15240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0" cstate="email">
                      <a:extLst>
                        <a:ext uri="{28A0092B-C50C-407E-A947-70E740481C1C}">
                          <a14:useLocalDpi xmlns:a14="http://schemas.microsoft.com/office/drawing/2010/main"/>
                        </a:ext>
                      </a:extLst>
                    </a:blip>
                    <a:srcRect/>
                    <a:stretch/>
                  </pic:blipFill>
                  <pic:spPr>
                    <a:xfrm>
                      <a:off x="0" y="0"/>
                      <a:ext cx="2334260" cy="2286000"/>
                    </a:xfrm>
                    <a:prstGeom prst="rect">
                      <a:avLst/>
                    </a:prstGeom>
                    <a:ln>
                      <a:noFill/>
                    </a:ln>
                    <a:effectLst>
                      <a:outerShdw blurRad="50800" dist="1270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3EFF" w:rsidRPr="00006619">
        <w:rPr>
          <w:sz w:val="24"/>
          <w:szCs w:val="24"/>
        </w:rPr>
        <w:t>Emphasise the importance of abrupt cessation, and explain that every instance of tobacco use will put them back and make withdrawal worse. Explain again that it will be easier to quit at once altogether.</w:t>
      </w:r>
    </w:p>
    <w:p w14:paraId="25B2FA8D" w14:textId="03CA2F09" w:rsidR="00EC3EFF" w:rsidRPr="00006619" w:rsidRDefault="00E152F8" w:rsidP="00F117BA">
      <w:pPr>
        <w:pStyle w:val="ListParagraph"/>
        <w:numPr>
          <w:ilvl w:val="0"/>
          <w:numId w:val="35"/>
        </w:numPr>
        <w:ind w:hanging="294"/>
        <w:rPr>
          <w:sz w:val="24"/>
          <w:szCs w:val="24"/>
        </w:rPr>
      </w:pPr>
      <w:r w:rsidRPr="00006619">
        <w:rPr>
          <w:sz w:val="24"/>
          <w:szCs w:val="24"/>
        </w:rPr>
        <w:t>If they say they are using hookah or chewing tobacco instead of cigarettes, remind them that these forms of tobacco are just as dangerous of cigarettes and they need to stop using them abruptly as well.</w:t>
      </w:r>
      <w:r w:rsidR="00901BB9" w:rsidRPr="00006619">
        <w:rPr>
          <w:sz w:val="24"/>
          <w:szCs w:val="24"/>
        </w:rPr>
        <w:t xml:space="preserve"> See the boxes in the section above for more information.</w:t>
      </w:r>
    </w:p>
    <w:p w14:paraId="065F388A" w14:textId="41B2571D" w:rsidR="00901BB9" w:rsidRPr="00006619" w:rsidRDefault="00901BB9" w:rsidP="00F117BA">
      <w:pPr>
        <w:pStyle w:val="ListParagraph"/>
        <w:numPr>
          <w:ilvl w:val="0"/>
          <w:numId w:val="35"/>
        </w:numPr>
        <w:ind w:hanging="294"/>
        <w:rPr>
          <w:sz w:val="24"/>
          <w:szCs w:val="24"/>
        </w:rPr>
      </w:pPr>
      <w:r w:rsidRPr="00006619">
        <w:rPr>
          <w:sz w:val="24"/>
          <w:szCs w:val="24"/>
        </w:rPr>
        <w:t>Remind them of the benefits of quitting. Try to remember some of the benefits they identified themselves.</w:t>
      </w:r>
    </w:p>
    <w:p w14:paraId="53779A02" w14:textId="50E92755" w:rsidR="00901BB9" w:rsidRPr="00006619" w:rsidRDefault="00901BB9" w:rsidP="00901BB9">
      <w:pPr>
        <w:pStyle w:val="ListParagraph"/>
        <w:ind w:left="2160"/>
        <w:rPr>
          <w:sz w:val="24"/>
          <w:szCs w:val="24"/>
        </w:rPr>
      </w:pPr>
    </w:p>
    <w:p w14:paraId="3F436320" w14:textId="4300EC65" w:rsidR="00EC3EFF" w:rsidRPr="00006619" w:rsidRDefault="00EC3EFF" w:rsidP="00F117BA">
      <w:pPr>
        <w:pStyle w:val="ListParagraph"/>
        <w:numPr>
          <w:ilvl w:val="0"/>
          <w:numId w:val="8"/>
        </w:numPr>
        <w:ind w:left="426" w:hanging="426"/>
        <w:rPr>
          <w:sz w:val="24"/>
          <w:szCs w:val="24"/>
        </w:rPr>
      </w:pPr>
      <w:r w:rsidRPr="00006619">
        <w:rPr>
          <w:b/>
          <w:bCs/>
          <w:sz w:val="24"/>
          <w:szCs w:val="24"/>
        </w:rPr>
        <w:t>Asking about Withdrawal Symptoms:</w:t>
      </w:r>
      <w:r w:rsidRPr="00006619">
        <w:rPr>
          <w:sz w:val="24"/>
          <w:szCs w:val="24"/>
        </w:rPr>
        <w:t xml:space="preserve"> </w:t>
      </w:r>
      <w:r w:rsidR="00993DC1" w:rsidRPr="00006619">
        <w:rPr>
          <w:sz w:val="24"/>
          <w:szCs w:val="24"/>
        </w:rPr>
        <w:t xml:space="preserve">Using the same pleasant </w:t>
      </w:r>
      <w:r w:rsidR="00FE51C0" w:rsidRPr="00006619">
        <w:rPr>
          <w:sz w:val="24"/>
          <w:szCs w:val="24"/>
        </w:rPr>
        <w:t>and encouraging voice, ask them if it has been difficult over the last week or weeks to not use tobacco and if they have any symptoms they would like to discuss? Respond appropriately and remind them that it is always harder in the first few days, but that it gets better over time. If the patient is continuing to use tobacco, remind them that symptoms will not get better unless they quit completely.</w:t>
      </w:r>
    </w:p>
    <w:p w14:paraId="3F25C686" w14:textId="77777777" w:rsidR="00FE51C0" w:rsidRPr="00006619" w:rsidRDefault="00FE51C0" w:rsidP="00FE51C0">
      <w:pPr>
        <w:pStyle w:val="ListParagraph"/>
        <w:rPr>
          <w:sz w:val="24"/>
          <w:szCs w:val="24"/>
        </w:rPr>
      </w:pPr>
    </w:p>
    <w:p w14:paraId="6DB39A25" w14:textId="507779A9" w:rsidR="00FE51C0" w:rsidRPr="00006619" w:rsidRDefault="00FE51C0" w:rsidP="00F117BA">
      <w:pPr>
        <w:pStyle w:val="ListParagraph"/>
        <w:numPr>
          <w:ilvl w:val="0"/>
          <w:numId w:val="8"/>
        </w:numPr>
        <w:ind w:left="426" w:hanging="426"/>
        <w:rPr>
          <w:sz w:val="24"/>
          <w:szCs w:val="24"/>
        </w:rPr>
      </w:pPr>
      <w:r w:rsidRPr="00006619">
        <w:rPr>
          <w:b/>
          <w:bCs/>
          <w:sz w:val="24"/>
          <w:szCs w:val="24"/>
        </w:rPr>
        <w:t>Encouraging Coping Strategies</w:t>
      </w:r>
      <w:r w:rsidRPr="00006619">
        <w:rPr>
          <w:sz w:val="24"/>
          <w:szCs w:val="24"/>
        </w:rPr>
        <w:t>: Ask the patient about their coping strategies – maybe those they identified in the last session. Have they found them useful? Did they find any new strategies?</w:t>
      </w:r>
    </w:p>
    <w:p w14:paraId="12833A4A" w14:textId="4F5FDFF4" w:rsidR="00FE51C0" w:rsidRPr="00006619" w:rsidRDefault="00FE51C0" w:rsidP="00F117BA">
      <w:pPr>
        <w:pStyle w:val="ListParagraph"/>
        <w:numPr>
          <w:ilvl w:val="1"/>
          <w:numId w:val="8"/>
        </w:numPr>
        <w:ind w:left="709" w:hanging="283"/>
        <w:rPr>
          <w:sz w:val="24"/>
          <w:szCs w:val="24"/>
        </w:rPr>
      </w:pPr>
      <w:r w:rsidRPr="00006619">
        <w:rPr>
          <w:sz w:val="24"/>
          <w:szCs w:val="24"/>
        </w:rPr>
        <w:t>Praise the strategies used, and remind patients that they are doing very well and continue working toward their goal of quitting.</w:t>
      </w:r>
    </w:p>
    <w:p w14:paraId="1AABFBBD" w14:textId="4D9AC16D" w:rsidR="00FE51C0" w:rsidRPr="00006619" w:rsidRDefault="00FE51C0" w:rsidP="00F117BA">
      <w:pPr>
        <w:pStyle w:val="ListParagraph"/>
        <w:numPr>
          <w:ilvl w:val="1"/>
          <w:numId w:val="8"/>
        </w:numPr>
        <w:ind w:left="709" w:hanging="283"/>
        <w:rPr>
          <w:sz w:val="24"/>
          <w:szCs w:val="24"/>
        </w:rPr>
      </w:pPr>
      <w:r w:rsidRPr="00006619">
        <w:rPr>
          <w:sz w:val="24"/>
          <w:szCs w:val="24"/>
        </w:rPr>
        <w:t>If they are not finding them useful, ask how they think strategies could be changed or new strategies adopted.</w:t>
      </w:r>
    </w:p>
    <w:p w14:paraId="44FB4698" w14:textId="2B4CF13D" w:rsidR="00FE51C0" w:rsidRPr="00006619" w:rsidRDefault="00FE51C0" w:rsidP="00F117BA">
      <w:pPr>
        <w:pStyle w:val="ListParagraph"/>
        <w:numPr>
          <w:ilvl w:val="1"/>
          <w:numId w:val="8"/>
        </w:numPr>
        <w:ind w:left="709" w:hanging="283"/>
        <w:rPr>
          <w:sz w:val="24"/>
          <w:szCs w:val="24"/>
        </w:rPr>
      </w:pPr>
      <w:r w:rsidRPr="00006619">
        <w:rPr>
          <w:sz w:val="24"/>
          <w:szCs w:val="24"/>
        </w:rPr>
        <w:t xml:space="preserve">If a patient has </w:t>
      </w:r>
      <w:r w:rsidR="00603DD5" w:rsidRPr="00006619">
        <w:rPr>
          <w:sz w:val="24"/>
          <w:szCs w:val="24"/>
        </w:rPr>
        <w:t>a relapse</w:t>
      </w:r>
      <w:r w:rsidRPr="00006619">
        <w:rPr>
          <w:sz w:val="24"/>
          <w:szCs w:val="24"/>
        </w:rPr>
        <w:t xml:space="preserve">, </w:t>
      </w:r>
      <w:r w:rsidR="00824D9B" w:rsidRPr="00006619">
        <w:rPr>
          <w:sz w:val="24"/>
          <w:szCs w:val="24"/>
        </w:rPr>
        <w:t xml:space="preserve">explain it is normal and </w:t>
      </w:r>
      <w:r w:rsidRPr="00006619">
        <w:rPr>
          <w:sz w:val="24"/>
          <w:szCs w:val="24"/>
        </w:rPr>
        <w:t xml:space="preserve">encourage </w:t>
      </w:r>
      <w:r w:rsidR="00603DD5" w:rsidRPr="00006619">
        <w:rPr>
          <w:sz w:val="24"/>
          <w:szCs w:val="24"/>
        </w:rPr>
        <w:t>setting</w:t>
      </w:r>
      <w:r w:rsidRPr="00006619">
        <w:rPr>
          <w:sz w:val="24"/>
          <w:szCs w:val="24"/>
        </w:rPr>
        <w:t xml:space="preserve"> a new quit date</w:t>
      </w:r>
      <w:r w:rsidR="00603DD5" w:rsidRPr="00006619">
        <w:rPr>
          <w:sz w:val="24"/>
          <w:szCs w:val="24"/>
        </w:rPr>
        <w:t xml:space="preserve">. Ask what </w:t>
      </w:r>
      <w:r w:rsidRPr="00006619">
        <w:rPr>
          <w:sz w:val="24"/>
          <w:szCs w:val="24"/>
        </w:rPr>
        <w:t>situations make them want to use tobacco and</w:t>
      </w:r>
      <w:r w:rsidR="00603DD5" w:rsidRPr="00006619">
        <w:rPr>
          <w:sz w:val="24"/>
          <w:szCs w:val="24"/>
        </w:rPr>
        <w:t xml:space="preserve"> </w:t>
      </w:r>
      <w:r w:rsidR="00824D9B" w:rsidRPr="00006619">
        <w:rPr>
          <w:sz w:val="24"/>
          <w:szCs w:val="24"/>
        </w:rPr>
        <w:t xml:space="preserve">discuss </w:t>
      </w:r>
      <w:r w:rsidR="00603DD5" w:rsidRPr="00006619">
        <w:rPr>
          <w:sz w:val="24"/>
          <w:szCs w:val="24"/>
        </w:rPr>
        <w:t>how</w:t>
      </w:r>
      <w:r w:rsidRPr="00006619">
        <w:rPr>
          <w:sz w:val="24"/>
          <w:szCs w:val="24"/>
        </w:rPr>
        <w:t xml:space="preserve"> to avoid them.</w:t>
      </w:r>
    </w:p>
    <w:sectPr w:rsidR="00FE51C0" w:rsidRPr="00006619" w:rsidSect="0031747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A0A00" w14:textId="77777777" w:rsidR="00A07570" w:rsidRDefault="00A07570" w:rsidP="007050D3">
      <w:pPr>
        <w:spacing w:before="0" w:line="240" w:lineRule="auto"/>
      </w:pPr>
      <w:r>
        <w:separator/>
      </w:r>
    </w:p>
  </w:endnote>
  <w:endnote w:type="continuationSeparator" w:id="0">
    <w:p w14:paraId="19E3BAD9" w14:textId="77777777" w:rsidR="00A07570" w:rsidRDefault="00A07570" w:rsidP="007050D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10584" w14:textId="2480908B" w:rsidR="00C13924" w:rsidRDefault="00C13924" w:rsidP="00891DC6">
    <w:pPr>
      <w:pStyle w:val="Footer"/>
      <w:jc w:val="center"/>
    </w:pPr>
    <w:r>
      <w:fldChar w:fldCharType="begin"/>
    </w:r>
    <w:r>
      <w:instrText xml:space="preserve"> PAGE   \* MERGEFORMAT </w:instrText>
    </w:r>
    <w:r>
      <w:fldChar w:fldCharType="separate"/>
    </w:r>
    <w:r w:rsidR="0050632C">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8CF0A" w14:textId="77777777" w:rsidR="00A07570" w:rsidRDefault="00A07570" w:rsidP="007050D3">
      <w:pPr>
        <w:spacing w:before="0" w:line="240" w:lineRule="auto"/>
      </w:pPr>
      <w:r>
        <w:separator/>
      </w:r>
    </w:p>
  </w:footnote>
  <w:footnote w:type="continuationSeparator" w:id="0">
    <w:p w14:paraId="65AF7352" w14:textId="77777777" w:rsidR="00A07570" w:rsidRDefault="00A07570" w:rsidP="007050D3">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FC56AC"/>
    <w:multiLevelType w:val="hybridMultilevel"/>
    <w:tmpl w:val="4402607E"/>
    <w:lvl w:ilvl="0" w:tplc="25A0E3BE">
      <w:numFmt w:val="bullet"/>
      <w:lvlText w:val="-"/>
      <w:lvlJc w:val="left"/>
      <w:pPr>
        <w:ind w:left="5322" w:hanging="360"/>
      </w:pPr>
      <w:rPr>
        <w:rFonts w:ascii="Calibri" w:eastAsiaTheme="minorHAnsi" w:hAnsi="Calibri" w:cs="Arial"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3" w15:restartNumberingAfterBreak="0">
    <w:nsid w:val="124B0041"/>
    <w:multiLevelType w:val="multilevel"/>
    <w:tmpl w:val="FACA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C07E8A"/>
    <w:multiLevelType w:val="hybridMultilevel"/>
    <w:tmpl w:val="AE741894"/>
    <w:lvl w:ilvl="0" w:tplc="25A0E3BE">
      <w:numFmt w:val="bullet"/>
      <w:lvlText w:val="-"/>
      <w:lvlJc w:val="left"/>
      <w:pPr>
        <w:ind w:left="5940" w:hanging="360"/>
      </w:pPr>
      <w:rPr>
        <w:rFonts w:ascii="Calibri" w:eastAsiaTheme="minorHAnsi" w:hAnsi="Calibri" w:cs="Arial" w:hint="default"/>
      </w:rPr>
    </w:lvl>
    <w:lvl w:ilvl="1" w:tplc="08090003" w:tentative="1">
      <w:start w:val="1"/>
      <w:numFmt w:val="bullet"/>
      <w:lvlText w:val="o"/>
      <w:lvlJc w:val="left"/>
      <w:pPr>
        <w:ind w:left="6660" w:hanging="360"/>
      </w:pPr>
      <w:rPr>
        <w:rFonts w:ascii="Courier New" w:hAnsi="Courier New" w:cs="Courier New" w:hint="default"/>
      </w:rPr>
    </w:lvl>
    <w:lvl w:ilvl="2" w:tplc="08090005" w:tentative="1">
      <w:start w:val="1"/>
      <w:numFmt w:val="bullet"/>
      <w:lvlText w:val=""/>
      <w:lvlJc w:val="left"/>
      <w:pPr>
        <w:ind w:left="7380" w:hanging="360"/>
      </w:pPr>
      <w:rPr>
        <w:rFonts w:ascii="Wingdings" w:hAnsi="Wingdings" w:hint="default"/>
      </w:rPr>
    </w:lvl>
    <w:lvl w:ilvl="3" w:tplc="08090001" w:tentative="1">
      <w:start w:val="1"/>
      <w:numFmt w:val="bullet"/>
      <w:lvlText w:val=""/>
      <w:lvlJc w:val="left"/>
      <w:pPr>
        <w:ind w:left="8100" w:hanging="360"/>
      </w:pPr>
      <w:rPr>
        <w:rFonts w:ascii="Symbol" w:hAnsi="Symbol" w:hint="default"/>
      </w:rPr>
    </w:lvl>
    <w:lvl w:ilvl="4" w:tplc="08090003" w:tentative="1">
      <w:start w:val="1"/>
      <w:numFmt w:val="bullet"/>
      <w:lvlText w:val="o"/>
      <w:lvlJc w:val="left"/>
      <w:pPr>
        <w:ind w:left="8820" w:hanging="360"/>
      </w:pPr>
      <w:rPr>
        <w:rFonts w:ascii="Courier New" w:hAnsi="Courier New" w:cs="Courier New" w:hint="default"/>
      </w:rPr>
    </w:lvl>
    <w:lvl w:ilvl="5" w:tplc="08090005" w:tentative="1">
      <w:start w:val="1"/>
      <w:numFmt w:val="bullet"/>
      <w:lvlText w:val=""/>
      <w:lvlJc w:val="left"/>
      <w:pPr>
        <w:ind w:left="9540" w:hanging="360"/>
      </w:pPr>
      <w:rPr>
        <w:rFonts w:ascii="Wingdings" w:hAnsi="Wingdings" w:hint="default"/>
      </w:rPr>
    </w:lvl>
    <w:lvl w:ilvl="6" w:tplc="08090001" w:tentative="1">
      <w:start w:val="1"/>
      <w:numFmt w:val="bullet"/>
      <w:lvlText w:val=""/>
      <w:lvlJc w:val="left"/>
      <w:pPr>
        <w:ind w:left="10260" w:hanging="360"/>
      </w:pPr>
      <w:rPr>
        <w:rFonts w:ascii="Symbol" w:hAnsi="Symbol" w:hint="default"/>
      </w:rPr>
    </w:lvl>
    <w:lvl w:ilvl="7" w:tplc="08090003" w:tentative="1">
      <w:start w:val="1"/>
      <w:numFmt w:val="bullet"/>
      <w:lvlText w:val="o"/>
      <w:lvlJc w:val="left"/>
      <w:pPr>
        <w:ind w:left="10980" w:hanging="360"/>
      </w:pPr>
      <w:rPr>
        <w:rFonts w:ascii="Courier New" w:hAnsi="Courier New" w:cs="Courier New" w:hint="default"/>
      </w:rPr>
    </w:lvl>
    <w:lvl w:ilvl="8" w:tplc="08090005" w:tentative="1">
      <w:start w:val="1"/>
      <w:numFmt w:val="bullet"/>
      <w:lvlText w:val=""/>
      <w:lvlJc w:val="left"/>
      <w:pPr>
        <w:ind w:left="11700" w:hanging="360"/>
      </w:pPr>
      <w:rPr>
        <w:rFonts w:ascii="Wingdings" w:hAnsi="Wingdings" w:hint="default"/>
      </w:rPr>
    </w:lvl>
  </w:abstractNum>
  <w:abstractNum w:abstractNumId="5" w15:restartNumberingAfterBreak="0">
    <w:nsid w:val="14286A69"/>
    <w:multiLevelType w:val="hybridMultilevel"/>
    <w:tmpl w:val="F2F8B304"/>
    <w:lvl w:ilvl="0" w:tplc="573E74F2">
      <w:start w:val="1"/>
      <w:numFmt w:val="bullet"/>
      <w:lvlText w:val="•"/>
      <w:lvlJc w:val="left"/>
      <w:pPr>
        <w:tabs>
          <w:tab w:val="num" w:pos="6031"/>
        </w:tabs>
        <w:ind w:left="6031" w:hanging="360"/>
      </w:pPr>
      <w:rPr>
        <w:rFonts w:ascii="Arial" w:hAnsi="Arial" w:hint="default"/>
      </w:rPr>
    </w:lvl>
    <w:lvl w:ilvl="1" w:tplc="EB64ECEE" w:tentative="1">
      <w:start w:val="1"/>
      <w:numFmt w:val="bullet"/>
      <w:lvlText w:val="•"/>
      <w:lvlJc w:val="left"/>
      <w:pPr>
        <w:tabs>
          <w:tab w:val="num" w:pos="6751"/>
        </w:tabs>
        <w:ind w:left="6751" w:hanging="360"/>
      </w:pPr>
      <w:rPr>
        <w:rFonts w:ascii="Arial" w:hAnsi="Arial" w:hint="default"/>
      </w:rPr>
    </w:lvl>
    <w:lvl w:ilvl="2" w:tplc="ECDE9C54" w:tentative="1">
      <w:start w:val="1"/>
      <w:numFmt w:val="bullet"/>
      <w:lvlText w:val="•"/>
      <w:lvlJc w:val="left"/>
      <w:pPr>
        <w:tabs>
          <w:tab w:val="num" w:pos="7471"/>
        </w:tabs>
        <w:ind w:left="7471" w:hanging="360"/>
      </w:pPr>
      <w:rPr>
        <w:rFonts w:ascii="Arial" w:hAnsi="Arial" w:hint="default"/>
      </w:rPr>
    </w:lvl>
    <w:lvl w:ilvl="3" w:tplc="DE0CF096" w:tentative="1">
      <w:start w:val="1"/>
      <w:numFmt w:val="bullet"/>
      <w:lvlText w:val="•"/>
      <w:lvlJc w:val="left"/>
      <w:pPr>
        <w:tabs>
          <w:tab w:val="num" w:pos="8191"/>
        </w:tabs>
        <w:ind w:left="8191" w:hanging="360"/>
      </w:pPr>
      <w:rPr>
        <w:rFonts w:ascii="Arial" w:hAnsi="Arial" w:hint="default"/>
      </w:rPr>
    </w:lvl>
    <w:lvl w:ilvl="4" w:tplc="71D20E74" w:tentative="1">
      <w:start w:val="1"/>
      <w:numFmt w:val="bullet"/>
      <w:lvlText w:val="•"/>
      <w:lvlJc w:val="left"/>
      <w:pPr>
        <w:tabs>
          <w:tab w:val="num" w:pos="8911"/>
        </w:tabs>
        <w:ind w:left="8911" w:hanging="360"/>
      </w:pPr>
      <w:rPr>
        <w:rFonts w:ascii="Arial" w:hAnsi="Arial" w:hint="default"/>
      </w:rPr>
    </w:lvl>
    <w:lvl w:ilvl="5" w:tplc="BEF07C8E" w:tentative="1">
      <w:start w:val="1"/>
      <w:numFmt w:val="bullet"/>
      <w:lvlText w:val="•"/>
      <w:lvlJc w:val="left"/>
      <w:pPr>
        <w:tabs>
          <w:tab w:val="num" w:pos="9631"/>
        </w:tabs>
        <w:ind w:left="9631" w:hanging="360"/>
      </w:pPr>
      <w:rPr>
        <w:rFonts w:ascii="Arial" w:hAnsi="Arial" w:hint="default"/>
      </w:rPr>
    </w:lvl>
    <w:lvl w:ilvl="6" w:tplc="BA9A45CA" w:tentative="1">
      <w:start w:val="1"/>
      <w:numFmt w:val="bullet"/>
      <w:lvlText w:val="•"/>
      <w:lvlJc w:val="left"/>
      <w:pPr>
        <w:tabs>
          <w:tab w:val="num" w:pos="10351"/>
        </w:tabs>
        <w:ind w:left="10351" w:hanging="360"/>
      </w:pPr>
      <w:rPr>
        <w:rFonts w:ascii="Arial" w:hAnsi="Arial" w:hint="default"/>
      </w:rPr>
    </w:lvl>
    <w:lvl w:ilvl="7" w:tplc="BE88F4FC" w:tentative="1">
      <w:start w:val="1"/>
      <w:numFmt w:val="bullet"/>
      <w:lvlText w:val="•"/>
      <w:lvlJc w:val="left"/>
      <w:pPr>
        <w:tabs>
          <w:tab w:val="num" w:pos="11071"/>
        </w:tabs>
        <w:ind w:left="11071" w:hanging="360"/>
      </w:pPr>
      <w:rPr>
        <w:rFonts w:ascii="Arial" w:hAnsi="Arial" w:hint="default"/>
      </w:rPr>
    </w:lvl>
    <w:lvl w:ilvl="8" w:tplc="14184ABA" w:tentative="1">
      <w:start w:val="1"/>
      <w:numFmt w:val="bullet"/>
      <w:lvlText w:val="•"/>
      <w:lvlJc w:val="left"/>
      <w:pPr>
        <w:tabs>
          <w:tab w:val="num" w:pos="11791"/>
        </w:tabs>
        <w:ind w:left="11791" w:hanging="360"/>
      </w:pPr>
      <w:rPr>
        <w:rFonts w:ascii="Arial" w:hAnsi="Arial" w:hint="default"/>
      </w:rPr>
    </w:lvl>
  </w:abstractNum>
  <w:abstractNum w:abstractNumId="6" w15:restartNumberingAfterBreak="0">
    <w:nsid w:val="174972A3"/>
    <w:multiLevelType w:val="hybridMultilevel"/>
    <w:tmpl w:val="33BABCD4"/>
    <w:lvl w:ilvl="0" w:tplc="25A0E3B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954E6"/>
    <w:multiLevelType w:val="hybridMultilevel"/>
    <w:tmpl w:val="A4EA2FD0"/>
    <w:lvl w:ilvl="0" w:tplc="25A0E3BE">
      <w:numFmt w:val="bullet"/>
      <w:lvlText w:val="-"/>
      <w:lvlJc w:val="left"/>
      <w:pPr>
        <w:ind w:left="5940" w:hanging="360"/>
      </w:pPr>
      <w:rPr>
        <w:rFonts w:ascii="Calibri" w:eastAsiaTheme="minorHAnsi" w:hAnsi="Calibri" w:cs="Arial" w:hint="default"/>
      </w:rPr>
    </w:lvl>
    <w:lvl w:ilvl="1" w:tplc="08090003" w:tentative="1">
      <w:start w:val="1"/>
      <w:numFmt w:val="bullet"/>
      <w:lvlText w:val="o"/>
      <w:lvlJc w:val="left"/>
      <w:pPr>
        <w:ind w:left="6660" w:hanging="360"/>
      </w:pPr>
      <w:rPr>
        <w:rFonts w:ascii="Courier New" w:hAnsi="Courier New" w:cs="Courier New" w:hint="default"/>
      </w:rPr>
    </w:lvl>
    <w:lvl w:ilvl="2" w:tplc="08090005" w:tentative="1">
      <w:start w:val="1"/>
      <w:numFmt w:val="bullet"/>
      <w:lvlText w:val=""/>
      <w:lvlJc w:val="left"/>
      <w:pPr>
        <w:ind w:left="7380" w:hanging="360"/>
      </w:pPr>
      <w:rPr>
        <w:rFonts w:ascii="Wingdings" w:hAnsi="Wingdings" w:hint="default"/>
      </w:rPr>
    </w:lvl>
    <w:lvl w:ilvl="3" w:tplc="08090001" w:tentative="1">
      <w:start w:val="1"/>
      <w:numFmt w:val="bullet"/>
      <w:lvlText w:val=""/>
      <w:lvlJc w:val="left"/>
      <w:pPr>
        <w:ind w:left="8100" w:hanging="360"/>
      </w:pPr>
      <w:rPr>
        <w:rFonts w:ascii="Symbol" w:hAnsi="Symbol" w:hint="default"/>
      </w:rPr>
    </w:lvl>
    <w:lvl w:ilvl="4" w:tplc="08090003" w:tentative="1">
      <w:start w:val="1"/>
      <w:numFmt w:val="bullet"/>
      <w:lvlText w:val="o"/>
      <w:lvlJc w:val="left"/>
      <w:pPr>
        <w:ind w:left="8820" w:hanging="360"/>
      </w:pPr>
      <w:rPr>
        <w:rFonts w:ascii="Courier New" w:hAnsi="Courier New" w:cs="Courier New" w:hint="default"/>
      </w:rPr>
    </w:lvl>
    <w:lvl w:ilvl="5" w:tplc="08090005" w:tentative="1">
      <w:start w:val="1"/>
      <w:numFmt w:val="bullet"/>
      <w:lvlText w:val=""/>
      <w:lvlJc w:val="left"/>
      <w:pPr>
        <w:ind w:left="9540" w:hanging="360"/>
      </w:pPr>
      <w:rPr>
        <w:rFonts w:ascii="Wingdings" w:hAnsi="Wingdings" w:hint="default"/>
      </w:rPr>
    </w:lvl>
    <w:lvl w:ilvl="6" w:tplc="08090001" w:tentative="1">
      <w:start w:val="1"/>
      <w:numFmt w:val="bullet"/>
      <w:lvlText w:val=""/>
      <w:lvlJc w:val="left"/>
      <w:pPr>
        <w:ind w:left="10260" w:hanging="360"/>
      </w:pPr>
      <w:rPr>
        <w:rFonts w:ascii="Symbol" w:hAnsi="Symbol" w:hint="default"/>
      </w:rPr>
    </w:lvl>
    <w:lvl w:ilvl="7" w:tplc="08090003" w:tentative="1">
      <w:start w:val="1"/>
      <w:numFmt w:val="bullet"/>
      <w:lvlText w:val="o"/>
      <w:lvlJc w:val="left"/>
      <w:pPr>
        <w:ind w:left="10980" w:hanging="360"/>
      </w:pPr>
      <w:rPr>
        <w:rFonts w:ascii="Courier New" w:hAnsi="Courier New" w:cs="Courier New" w:hint="default"/>
      </w:rPr>
    </w:lvl>
    <w:lvl w:ilvl="8" w:tplc="08090005" w:tentative="1">
      <w:start w:val="1"/>
      <w:numFmt w:val="bullet"/>
      <w:lvlText w:val=""/>
      <w:lvlJc w:val="left"/>
      <w:pPr>
        <w:ind w:left="11700" w:hanging="360"/>
      </w:pPr>
      <w:rPr>
        <w:rFonts w:ascii="Wingdings" w:hAnsi="Wingdings" w:hint="default"/>
      </w:rPr>
    </w:lvl>
  </w:abstractNum>
  <w:abstractNum w:abstractNumId="8" w15:restartNumberingAfterBreak="0">
    <w:nsid w:val="2A331FD6"/>
    <w:multiLevelType w:val="multilevel"/>
    <w:tmpl w:val="2E168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2316D5"/>
    <w:multiLevelType w:val="hybridMultilevel"/>
    <w:tmpl w:val="61322258"/>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10" w15:restartNumberingAfterBreak="0">
    <w:nsid w:val="31251683"/>
    <w:multiLevelType w:val="hybridMultilevel"/>
    <w:tmpl w:val="BB2C0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F962CD"/>
    <w:multiLevelType w:val="hybridMultilevel"/>
    <w:tmpl w:val="8004C00E"/>
    <w:lvl w:ilvl="0" w:tplc="25A0E3B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D7BB8"/>
    <w:multiLevelType w:val="multilevel"/>
    <w:tmpl w:val="2E168A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C7F1499"/>
    <w:multiLevelType w:val="hybridMultilevel"/>
    <w:tmpl w:val="E26614B4"/>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14" w15:restartNumberingAfterBreak="0">
    <w:nsid w:val="3E451799"/>
    <w:multiLevelType w:val="hybridMultilevel"/>
    <w:tmpl w:val="4F421EBE"/>
    <w:lvl w:ilvl="0" w:tplc="0809000F">
      <w:start w:val="1"/>
      <w:numFmt w:val="decimal"/>
      <w:lvlText w:val="%1."/>
      <w:lvlJc w:val="left"/>
      <w:pPr>
        <w:ind w:left="720" w:hanging="360"/>
      </w:pPr>
      <w:rPr>
        <w:rFonts w:hint="default"/>
      </w:rPr>
    </w:lvl>
    <w:lvl w:ilvl="1" w:tplc="25A0E3BE">
      <w:numFmt w:val="bullet"/>
      <w:lvlText w:val="-"/>
      <w:lvlJc w:val="left"/>
      <w:pPr>
        <w:ind w:left="1440" w:hanging="360"/>
      </w:pPr>
      <w:rPr>
        <w:rFonts w:ascii="Calibri" w:eastAsiaTheme="minorHAnsi" w:hAnsi="Calibri"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C3392"/>
    <w:multiLevelType w:val="hybridMultilevel"/>
    <w:tmpl w:val="32040DEC"/>
    <w:lvl w:ilvl="0" w:tplc="70E21B0E">
      <w:start w:val="1"/>
      <w:numFmt w:val="bullet"/>
      <w:lvlText w:val=""/>
      <w:lvlJc w:val="left"/>
      <w:pPr>
        <w:tabs>
          <w:tab w:val="num" w:pos="720"/>
        </w:tabs>
        <w:ind w:left="720" w:hanging="360"/>
      </w:pPr>
      <w:rPr>
        <w:rFonts w:ascii="Wingdings" w:hAnsi="Wingdings" w:hint="default"/>
      </w:rPr>
    </w:lvl>
    <w:lvl w:ilvl="1" w:tplc="47BEA366" w:tentative="1">
      <w:start w:val="1"/>
      <w:numFmt w:val="bullet"/>
      <w:lvlText w:val=""/>
      <w:lvlJc w:val="left"/>
      <w:pPr>
        <w:tabs>
          <w:tab w:val="num" w:pos="1440"/>
        </w:tabs>
        <w:ind w:left="1440" w:hanging="360"/>
      </w:pPr>
      <w:rPr>
        <w:rFonts w:ascii="Wingdings" w:hAnsi="Wingdings" w:hint="default"/>
      </w:rPr>
    </w:lvl>
    <w:lvl w:ilvl="2" w:tplc="287A5B68" w:tentative="1">
      <w:start w:val="1"/>
      <w:numFmt w:val="bullet"/>
      <w:lvlText w:val=""/>
      <w:lvlJc w:val="left"/>
      <w:pPr>
        <w:tabs>
          <w:tab w:val="num" w:pos="2160"/>
        </w:tabs>
        <w:ind w:left="2160" w:hanging="360"/>
      </w:pPr>
      <w:rPr>
        <w:rFonts w:ascii="Wingdings" w:hAnsi="Wingdings" w:hint="default"/>
      </w:rPr>
    </w:lvl>
    <w:lvl w:ilvl="3" w:tplc="416A1014" w:tentative="1">
      <w:start w:val="1"/>
      <w:numFmt w:val="bullet"/>
      <w:lvlText w:val=""/>
      <w:lvlJc w:val="left"/>
      <w:pPr>
        <w:tabs>
          <w:tab w:val="num" w:pos="2880"/>
        </w:tabs>
        <w:ind w:left="2880" w:hanging="360"/>
      </w:pPr>
      <w:rPr>
        <w:rFonts w:ascii="Wingdings" w:hAnsi="Wingdings" w:hint="default"/>
      </w:rPr>
    </w:lvl>
    <w:lvl w:ilvl="4" w:tplc="2AF8DB0C" w:tentative="1">
      <w:start w:val="1"/>
      <w:numFmt w:val="bullet"/>
      <w:lvlText w:val=""/>
      <w:lvlJc w:val="left"/>
      <w:pPr>
        <w:tabs>
          <w:tab w:val="num" w:pos="3600"/>
        </w:tabs>
        <w:ind w:left="3600" w:hanging="360"/>
      </w:pPr>
      <w:rPr>
        <w:rFonts w:ascii="Wingdings" w:hAnsi="Wingdings" w:hint="default"/>
      </w:rPr>
    </w:lvl>
    <w:lvl w:ilvl="5" w:tplc="1736BEAA" w:tentative="1">
      <w:start w:val="1"/>
      <w:numFmt w:val="bullet"/>
      <w:lvlText w:val=""/>
      <w:lvlJc w:val="left"/>
      <w:pPr>
        <w:tabs>
          <w:tab w:val="num" w:pos="4320"/>
        </w:tabs>
        <w:ind w:left="4320" w:hanging="360"/>
      </w:pPr>
      <w:rPr>
        <w:rFonts w:ascii="Wingdings" w:hAnsi="Wingdings" w:hint="default"/>
      </w:rPr>
    </w:lvl>
    <w:lvl w:ilvl="6" w:tplc="256E38B6" w:tentative="1">
      <w:start w:val="1"/>
      <w:numFmt w:val="bullet"/>
      <w:lvlText w:val=""/>
      <w:lvlJc w:val="left"/>
      <w:pPr>
        <w:tabs>
          <w:tab w:val="num" w:pos="5040"/>
        </w:tabs>
        <w:ind w:left="5040" w:hanging="360"/>
      </w:pPr>
      <w:rPr>
        <w:rFonts w:ascii="Wingdings" w:hAnsi="Wingdings" w:hint="default"/>
      </w:rPr>
    </w:lvl>
    <w:lvl w:ilvl="7" w:tplc="EC2037DA" w:tentative="1">
      <w:start w:val="1"/>
      <w:numFmt w:val="bullet"/>
      <w:lvlText w:val=""/>
      <w:lvlJc w:val="left"/>
      <w:pPr>
        <w:tabs>
          <w:tab w:val="num" w:pos="5760"/>
        </w:tabs>
        <w:ind w:left="5760" w:hanging="360"/>
      </w:pPr>
      <w:rPr>
        <w:rFonts w:ascii="Wingdings" w:hAnsi="Wingdings" w:hint="default"/>
      </w:rPr>
    </w:lvl>
    <w:lvl w:ilvl="8" w:tplc="37F64B4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4516AC"/>
    <w:multiLevelType w:val="multilevel"/>
    <w:tmpl w:val="FFA0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C537AB"/>
    <w:multiLevelType w:val="hybridMultilevel"/>
    <w:tmpl w:val="D14E3412"/>
    <w:lvl w:ilvl="0" w:tplc="25A0E3BE">
      <w:numFmt w:val="bullet"/>
      <w:lvlText w:val="-"/>
      <w:lvlJc w:val="left"/>
      <w:pPr>
        <w:ind w:left="5940" w:hanging="360"/>
      </w:pPr>
      <w:rPr>
        <w:rFonts w:ascii="Calibri" w:eastAsiaTheme="minorHAnsi" w:hAnsi="Calibri" w:cs="Arial" w:hint="default"/>
      </w:rPr>
    </w:lvl>
    <w:lvl w:ilvl="1" w:tplc="08090003" w:tentative="1">
      <w:start w:val="1"/>
      <w:numFmt w:val="bullet"/>
      <w:lvlText w:val="o"/>
      <w:lvlJc w:val="left"/>
      <w:pPr>
        <w:ind w:left="6660" w:hanging="360"/>
      </w:pPr>
      <w:rPr>
        <w:rFonts w:ascii="Courier New" w:hAnsi="Courier New" w:cs="Courier New" w:hint="default"/>
      </w:rPr>
    </w:lvl>
    <w:lvl w:ilvl="2" w:tplc="08090005" w:tentative="1">
      <w:start w:val="1"/>
      <w:numFmt w:val="bullet"/>
      <w:lvlText w:val=""/>
      <w:lvlJc w:val="left"/>
      <w:pPr>
        <w:ind w:left="7380" w:hanging="360"/>
      </w:pPr>
      <w:rPr>
        <w:rFonts w:ascii="Wingdings" w:hAnsi="Wingdings" w:hint="default"/>
      </w:rPr>
    </w:lvl>
    <w:lvl w:ilvl="3" w:tplc="08090001" w:tentative="1">
      <w:start w:val="1"/>
      <w:numFmt w:val="bullet"/>
      <w:lvlText w:val=""/>
      <w:lvlJc w:val="left"/>
      <w:pPr>
        <w:ind w:left="8100" w:hanging="360"/>
      </w:pPr>
      <w:rPr>
        <w:rFonts w:ascii="Symbol" w:hAnsi="Symbol" w:hint="default"/>
      </w:rPr>
    </w:lvl>
    <w:lvl w:ilvl="4" w:tplc="08090003" w:tentative="1">
      <w:start w:val="1"/>
      <w:numFmt w:val="bullet"/>
      <w:lvlText w:val="o"/>
      <w:lvlJc w:val="left"/>
      <w:pPr>
        <w:ind w:left="8820" w:hanging="360"/>
      </w:pPr>
      <w:rPr>
        <w:rFonts w:ascii="Courier New" w:hAnsi="Courier New" w:cs="Courier New" w:hint="default"/>
      </w:rPr>
    </w:lvl>
    <w:lvl w:ilvl="5" w:tplc="08090005" w:tentative="1">
      <w:start w:val="1"/>
      <w:numFmt w:val="bullet"/>
      <w:lvlText w:val=""/>
      <w:lvlJc w:val="left"/>
      <w:pPr>
        <w:ind w:left="9540" w:hanging="360"/>
      </w:pPr>
      <w:rPr>
        <w:rFonts w:ascii="Wingdings" w:hAnsi="Wingdings" w:hint="default"/>
      </w:rPr>
    </w:lvl>
    <w:lvl w:ilvl="6" w:tplc="08090001" w:tentative="1">
      <w:start w:val="1"/>
      <w:numFmt w:val="bullet"/>
      <w:lvlText w:val=""/>
      <w:lvlJc w:val="left"/>
      <w:pPr>
        <w:ind w:left="10260" w:hanging="360"/>
      </w:pPr>
      <w:rPr>
        <w:rFonts w:ascii="Symbol" w:hAnsi="Symbol" w:hint="default"/>
      </w:rPr>
    </w:lvl>
    <w:lvl w:ilvl="7" w:tplc="08090003" w:tentative="1">
      <w:start w:val="1"/>
      <w:numFmt w:val="bullet"/>
      <w:lvlText w:val="o"/>
      <w:lvlJc w:val="left"/>
      <w:pPr>
        <w:ind w:left="10980" w:hanging="360"/>
      </w:pPr>
      <w:rPr>
        <w:rFonts w:ascii="Courier New" w:hAnsi="Courier New" w:cs="Courier New" w:hint="default"/>
      </w:rPr>
    </w:lvl>
    <w:lvl w:ilvl="8" w:tplc="08090005" w:tentative="1">
      <w:start w:val="1"/>
      <w:numFmt w:val="bullet"/>
      <w:lvlText w:val=""/>
      <w:lvlJc w:val="left"/>
      <w:pPr>
        <w:ind w:left="11700" w:hanging="360"/>
      </w:pPr>
      <w:rPr>
        <w:rFonts w:ascii="Wingdings" w:hAnsi="Wingdings" w:hint="default"/>
      </w:rPr>
    </w:lvl>
  </w:abstractNum>
  <w:abstractNum w:abstractNumId="18" w15:restartNumberingAfterBreak="0">
    <w:nsid w:val="4E1079E6"/>
    <w:multiLevelType w:val="hybridMultilevel"/>
    <w:tmpl w:val="A01490F8"/>
    <w:lvl w:ilvl="0" w:tplc="25A0E3B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875F4"/>
    <w:multiLevelType w:val="hybridMultilevel"/>
    <w:tmpl w:val="E2AC9620"/>
    <w:lvl w:ilvl="0" w:tplc="EF3C8BB2">
      <w:start w:val="1"/>
      <w:numFmt w:val="bullet"/>
      <w:lvlText w:val=""/>
      <w:lvlJc w:val="left"/>
      <w:pPr>
        <w:tabs>
          <w:tab w:val="num" w:pos="720"/>
        </w:tabs>
        <w:ind w:left="720" w:hanging="360"/>
      </w:pPr>
      <w:rPr>
        <w:rFonts w:ascii="Wingdings" w:hAnsi="Wingdings" w:hint="default"/>
      </w:rPr>
    </w:lvl>
    <w:lvl w:ilvl="1" w:tplc="D466DE8A" w:tentative="1">
      <w:start w:val="1"/>
      <w:numFmt w:val="bullet"/>
      <w:lvlText w:val=""/>
      <w:lvlJc w:val="left"/>
      <w:pPr>
        <w:tabs>
          <w:tab w:val="num" w:pos="1440"/>
        </w:tabs>
        <w:ind w:left="1440" w:hanging="360"/>
      </w:pPr>
      <w:rPr>
        <w:rFonts w:ascii="Wingdings" w:hAnsi="Wingdings" w:hint="default"/>
      </w:rPr>
    </w:lvl>
    <w:lvl w:ilvl="2" w:tplc="FF70F8C8" w:tentative="1">
      <w:start w:val="1"/>
      <w:numFmt w:val="bullet"/>
      <w:lvlText w:val=""/>
      <w:lvlJc w:val="left"/>
      <w:pPr>
        <w:tabs>
          <w:tab w:val="num" w:pos="2160"/>
        </w:tabs>
        <w:ind w:left="2160" w:hanging="360"/>
      </w:pPr>
      <w:rPr>
        <w:rFonts w:ascii="Wingdings" w:hAnsi="Wingdings" w:hint="default"/>
      </w:rPr>
    </w:lvl>
    <w:lvl w:ilvl="3" w:tplc="BBB459E8" w:tentative="1">
      <w:start w:val="1"/>
      <w:numFmt w:val="bullet"/>
      <w:lvlText w:val=""/>
      <w:lvlJc w:val="left"/>
      <w:pPr>
        <w:tabs>
          <w:tab w:val="num" w:pos="2880"/>
        </w:tabs>
        <w:ind w:left="2880" w:hanging="360"/>
      </w:pPr>
      <w:rPr>
        <w:rFonts w:ascii="Wingdings" w:hAnsi="Wingdings" w:hint="default"/>
      </w:rPr>
    </w:lvl>
    <w:lvl w:ilvl="4" w:tplc="A3F8F848" w:tentative="1">
      <w:start w:val="1"/>
      <w:numFmt w:val="bullet"/>
      <w:lvlText w:val=""/>
      <w:lvlJc w:val="left"/>
      <w:pPr>
        <w:tabs>
          <w:tab w:val="num" w:pos="3600"/>
        </w:tabs>
        <w:ind w:left="3600" w:hanging="360"/>
      </w:pPr>
      <w:rPr>
        <w:rFonts w:ascii="Wingdings" w:hAnsi="Wingdings" w:hint="default"/>
      </w:rPr>
    </w:lvl>
    <w:lvl w:ilvl="5" w:tplc="87B0D3D8" w:tentative="1">
      <w:start w:val="1"/>
      <w:numFmt w:val="bullet"/>
      <w:lvlText w:val=""/>
      <w:lvlJc w:val="left"/>
      <w:pPr>
        <w:tabs>
          <w:tab w:val="num" w:pos="4320"/>
        </w:tabs>
        <w:ind w:left="4320" w:hanging="360"/>
      </w:pPr>
      <w:rPr>
        <w:rFonts w:ascii="Wingdings" w:hAnsi="Wingdings" w:hint="default"/>
      </w:rPr>
    </w:lvl>
    <w:lvl w:ilvl="6" w:tplc="BFD869DA" w:tentative="1">
      <w:start w:val="1"/>
      <w:numFmt w:val="bullet"/>
      <w:lvlText w:val=""/>
      <w:lvlJc w:val="left"/>
      <w:pPr>
        <w:tabs>
          <w:tab w:val="num" w:pos="5040"/>
        </w:tabs>
        <w:ind w:left="5040" w:hanging="360"/>
      </w:pPr>
      <w:rPr>
        <w:rFonts w:ascii="Wingdings" w:hAnsi="Wingdings" w:hint="default"/>
      </w:rPr>
    </w:lvl>
    <w:lvl w:ilvl="7" w:tplc="46C20760" w:tentative="1">
      <w:start w:val="1"/>
      <w:numFmt w:val="bullet"/>
      <w:lvlText w:val=""/>
      <w:lvlJc w:val="left"/>
      <w:pPr>
        <w:tabs>
          <w:tab w:val="num" w:pos="5760"/>
        </w:tabs>
        <w:ind w:left="5760" w:hanging="360"/>
      </w:pPr>
      <w:rPr>
        <w:rFonts w:ascii="Wingdings" w:hAnsi="Wingdings" w:hint="default"/>
      </w:rPr>
    </w:lvl>
    <w:lvl w:ilvl="8" w:tplc="6F6045F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66053E"/>
    <w:multiLevelType w:val="hybridMultilevel"/>
    <w:tmpl w:val="197E3772"/>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21" w15:restartNumberingAfterBreak="0">
    <w:nsid w:val="5E187FAF"/>
    <w:multiLevelType w:val="hybridMultilevel"/>
    <w:tmpl w:val="4F5AADF0"/>
    <w:lvl w:ilvl="0" w:tplc="5E4AD622">
      <w:start w:val="1"/>
      <w:numFmt w:val="bullet"/>
      <w:lvlText w:val="•"/>
      <w:lvlJc w:val="left"/>
      <w:pPr>
        <w:tabs>
          <w:tab w:val="num" w:pos="720"/>
        </w:tabs>
        <w:ind w:left="720" w:hanging="360"/>
      </w:pPr>
      <w:rPr>
        <w:rFonts w:ascii="Arial" w:hAnsi="Arial" w:hint="default"/>
      </w:rPr>
    </w:lvl>
    <w:lvl w:ilvl="1" w:tplc="5134A46E" w:tentative="1">
      <w:start w:val="1"/>
      <w:numFmt w:val="bullet"/>
      <w:lvlText w:val="•"/>
      <w:lvlJc w:val="left"/>
      <w:pPr>
        <w:tabs>
          <w:tab w:val="num" w:pos="1440"/>
        </w:tabs>
        <w:ind w:left="1440" w:hanging="360"/>
      </w:pPr>
      <w:rPr>
        <w:rFonts w:ascii="Arial" w:hAnsi="Arial" w:hint="default"/>
      </w:rPr>
    </w:lvl>
    <w:lvl w:ilvl="2" w:tplc="B978C8FC" w:tentative="1">
      <w:start w:val="1"/>
      <w:numFmt w:val="bullet"/>
      <w:lvlText w:val="•"/>
      <w:lvlJc w:val="left"/>
      <w:pPr>
        <w:tabs>
          <w:tab w:val="num" w:pos="2160"/>
        </w:tabs>
        <w:ind w:left="2160" w:hanging="360"/>
      </w:pPr>
      <w:rPr>
        <w:rFonts w:ascii="Arial" w:hAnsi="Arial" w:hint="default"/>
      </w:rPr>
    </w:lvl>
    <w:lvl w:ilvl="3" w:tplc="1E3A0B90" w:tentative="1">
      <w:start w:val="1"/>
      <w:numFmt w:val="bullet"/>
      <w:lvlText w:val="•"/>
      <w:lvlJc w:val="left"/>
      <w:pPr>
        <w:tabs>
          <w:tab w:val="num" w:pos="2880"/>
        </w:tabs>
        <w:ind w:left="2880" w:hanging="360"/>
      </w:pPr>
      <w:rPr>
        <w:rFonts w:ascii="Arial" w:hAnsi="Arial" w:hint="default"/>
      </w:rPr>
    </w:lvl>
    <w:lvl w:ilvl="4" w:tplc="0B9E21CA" w:tentative="1">
      <w:start w:val="1"/>
      <w:numFmt w:val="bullet"/>
      <w:lvlText w:val="•"/>
      <w:lvlJc w:val="left"/>
      <w:pPr>
        <w:tabs>
          <w:tab w:val="num" w:pos="3600"/>
        </w:tabs>
        <w:ind w:left="3600" w:hanging="360"/>
      </w:pPr>
      <w:rPr>
        <w:rFonts w:ascii="Arial" w:hAnsi="Arial" w:hint="default"/>
      </w:rPr>
    </w:lvl>
    <w:lvl w:ilvl="5" w:tplc="8A1CE4A8" w:tentative="1">
      <w:start w:val="1"/>
      <w:numFmt w:val="bullet"/>
      <w:lvlText w:val="•"/>
      <w:lvlJc w:val="left"/>
      <w:pPr>
        <w:tabs>
          <w:tab w:val="num" w:pos="4320"/>
        </w:tabs>
        <w:ind w:left="4320" w:hanging="360"/>
      </w:pPr>
      <w:rPr>
        <w:rFonts w:ascii="Arial" w:hAnsi="Arial" w:hint="default"/>
      </w:rPr>
    </w:lvl>
    <w:lvl w:ilvl="6" w:tplc="B2944AF0" w:tentative="1">
      <w:start w:val="1"/>
      <w:numFmt w:val="bullet"/>
      <w:lvlText w:val="•"/>
      <w:lvlJc w:val="left"/>
      <w:pPr>
        <w:tabs>
          <w:tab w:val="num" w:pos="5040"/>
        </w:tabs>
        <w:ind w:left="5040" w:hanging="360"/>
      </w:pPr>
      <w:rPr>
        <w:rFonts w:ascii="Arial" w:hAnsi="Arial" w:hint="default"/>
      </w:rPr>
    </w:lvl>
    <w:lvl w:ilvl="7" w:tplc="2EF246AC" w:tentative="1">
      <w:start w:val="1"/>
      <w:numFmt w:val="bullet"/>
      <w:lvlText w:val="•"/>
      <w:lvlJc w:val="left"/>
      <w:pPr>
        <w:tabs>
          <w:tab w:val="num" w:pos="5760"/>
        </w:tabs>
        <w:ind w:left="5760" w:hanging="360"/>
      </w:pPr>
      <w:rPr>
        <w:rFonts w:ascii="Arial" w:hAnsi="Arial" w:hint="default"/>
      </w:rPr>
    </w:lvl>
    <w:lvl w:ilvl="8" w:tplc="909296D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2D1E6F"/>
    <w:multiLevelType w:val="hybridMultilevel"/>
    <w:tmpl w:val="9E86EF1A"/>
    <w:lvl w:ilvl="0" w:tplc="25A0E3BE">
      <w:numFmt w:val="bullet"/>
      <w:lvlText w:val="-"/>
      <w:lvlJc w:val="left"/>
      <w:pPr>
        <w:ind w:left="5940" w:hanging="360"/>
      </w:pPr>
      <w:rPr>
        <w:rFonts w:ascii="Calibri" w:eastAsiaTheme="minorHAnsi" w:hAnsi="Calibri" w:cs="Arial" w:hint="default"/>
      </w:rPr>
    </w:lvl>
    <w:lvl w:ilvl="1" w:tplc="08090003" w:tentative="1">
      <w:start w:val="1"/>
      <w:numFmt w:val="bullet"/>
      <w:lvlText w:val="o"/>
      <w:lvlJc w:val="left"/>
      <w:pPr>
        <w:ind w:left="6660" w:hanging="360"/>
      </w:pPr>
      <w:rPr>
        <w:rFonts w:ascii="Courier New" w:hAnsi="Courier New" w:cs="Courier New" w:hint="default"/>
      </w:rPr>
    </w:lvl>
    <w:lvl w:ilvl="2" w:tplc="08090005" w:tentative="1">
      <w:start w:val="1"/>
      <w:numFmt w:val="bullet"/>
      <w:lvlText w:val=""/>
      <w:lvlJc w:val="left"/>
      <w:pPr>
        <w:ind w:left="7380" w:hanging="360"/>
      </w:pPr>
      <w:rPr>
        <w:rFonts w:ascii="Wingdings" w:hAnsi="Wingdings" w:hint="default"/>
      </w:rPr>
    </w:lvl>
    <w:lvl w:ilvl="3" w:tplc="08090001" w:tentative="1">
      <w:start w:val="1"/>
      <w:numFmt w:val="bullet"/>
      <w:lvlText w:val=""/>
      <w:lvlJc w:val="left"/>
      <w:pPr>
        <w:ind w:left="8100" w:hanging="360"/>
      </w:pPr>
      <w:rPr>
        <w:rFonts w:ascii="Symbol" w:hAnsi="Symbol" w:hint="default"/>
      </w:rPr>
    </w:lvl>
    <w:lvl w:ilvl="4" w:tplc="08090003" w:tentative="1">
      <w:start w:val="1"/>
      <w:numFmt w:val="bullet"/>
      <w:lvlText w:val="o"/>
      <w:lvlJc w:val="left"/>
      <w:pPr>
        <w:ind w:left="8820" w:hanging="360"/>
      </w:pPr>
      <w:rPr>
        <w:rFonts w:ascii="Courier New" w:hAnsi="Courier New" w:cs="Courier New" w:hint="default"/>
      </w:rPr>
    </w:lvl>
    <w:lvl w:ilvl="5" w:tplc="08090005" w:tentative="1">
      <w:start w:val="1"/>
      <w:numFmt w:val="bullet"/>
      <w:lvlText w:val=""/>
      <w:lvlJc w:val="left"/>
      <w:pPr>
        <w:ind w:left="9540" w:hanging="360"/>
      </w:pPr>
      <w:rPr>
        <w:rFonts w:ascii="Wingdings" w:hAnsi="Wingdings" w:hint="default"/>
      </w:rPr>
    </w:lvl>
    <w:lvl w:ilvl="6" w:tplc="08090001" w:tentative="1">
      <w:start w:val="1"/>
      <w:numFmt w:val="bullet"/>
      <w:lvlText w:val=""/>
      <w:lvlJc w:val="left"/>
      <w:pPr>
        <w:ind w:left="10260" w:hanging="360"/>
      </w:pPr>
      <w:rPr>
        <w:rFonts w:ascii="Symbol" w:hAnsi="Symbol" w:hint="default"/>
      </w:rPr>
    </w:lvl>
    <w:lvl w:ilvl="7" w:tplc="08090003" w:tentative="1">
      <w:start w:val="1"/>
      <w:numFmt w:val="bullet"/>
      <w:lvlText w:val="o"/>
      <w:lvlJc w:val="left"/>
      <w:pPr>
        <w:ind w:left="10980" w:hanging="360"/>
      </w:pPr>
      <w:rPr>
        <w:rFonts w:ascii="Courier New" w:hAnsi="Courier New" w:cs="Courier New" w:hint="default"/>
      </w:rPr>
    </w:lvl>
    <w:lvl w:ilvl="8" w:tplc="08090005" w:tentative="1">
      <w:start w:val="1"/>
      <w:numFmt w:val="bullet"/>
      <w:lvlText w:val=""/>
      <w:lvlJc w:val="left"/>
      <w:pPr>
        <w:ind w:left="11700" w:hanging="360"/>
      </w:pPr>
      <w:rPr>
        <w:rFonts w:ascii="Wingdings" w:hAnsi="Wingdings" w:hint="default"/>
      </w:rPr>
    </w:lvl>
  </w:abstractNum>
  <w:abstractNum w:abstractNumId="23" w15:restartNumberingAfterBreak="0">
    <w:nsid w:val="5F9D59BE"/>
    <w:multiLevelType w:val="hybridMultilevel"/>
    <w:tmpl w:val="1C06979C"/>
    <w:lvl w:ilvl="0" w:tplc="25A0E3B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35729"/>
    <w:multiLevelType w:val="hybridMultilevel"/>
    <w:tmpl w:val="2FA8A006"/>
    <w:lvl w:ilvl="0" w:tplc="0809000F">
      <w:start w:val="1"/>
      <w:numFmt w:val="decimal"/>
      <w:lvlText w:val="%1."/>
      <w:lvlJc w:val="left"/>
      <w:pPr>
        <w:ind w:left="720" w:hanging="360"/>
      </w:pPr>
      <w:rPr>
        <w:rFonts w:hint="default"/>
      </w:rPr>
    </w:lvl>
    <w:lvl w:ilvl="1" w:tplc="25A0E3BE">
      <w:numFmt w:val="bullet"/>
      <w:lvlText w:val="-"/>
      <w:lvlJc w:val="left"/>
      <w:pPr>
        <w:ind w:left="1440" w:hanging="360"/>
      </w:pPr>
      <w:rPr>
        <w:rFonts w:ascii="Calibri" w:eastAsiaTheme="minorHAnsi" w:hAnsi="Calibri" w:cs="Arial" w:hint="default"/>
      </w:rPr>
    </w:lvl>
    <w:lvl w:ilvl="2" w:tplc="25A0E3BE">
      <w:numFmt w:val="bullet"/>
      <w:lvlText w:val="-"/>
      <w:lvlJc w:val="left"/>
      <w:pPr>
        <w:ind w:left="2160" w:hanging="180"/>
      </w:pPr>
      <w:rPr>
        <w:rFonts w:ascii="Calibri" w:eastAsiaTheme="minorHAnsi"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B84972"/>
    <w:multiLevelType w:val="hybridMultilevel"/>
    <w:tmpl w:val="AB22A950"/>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26" w15:restartNumberingAfterBreak="0">
    <w:nsid w:val="69FA6BA8"/>
    <w:multiLevelType w:val="hybridMultilevel"/>
    <w:tmpl w:val="A802F1C6"/>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27" w15:restartNumberingAfterBreak="0">
    <w:nsid w:val="6D7A252E"/>
    <w:multiLevelType w:val="hybridMultilevel"/>
    <w:tmpl w:val="1E146A36"/>
    <w:lvl w:ilvl="0" w:tplc="25A0E3BE">
      <w:numFmt w:val="bullet"/>
      <w:lvlText w:val="-"/>
      <w:lvlJc w:val="left"/>
      <w:pPr>
        <w:ind w:left="5940" w:hanging="360"/>
      </w:pPr>
      <w:rPr>
        <w:rFonts w:ascii="Calibri" w:eastAsiaTheme="minorHAnsi" w:hAnsi="Calibri" w:cs="Arial" w:hint="default"/>
      </w:rPr>
    </w:lvl>
    <w:lvl w:ilvl="1" w:tplc="08090003" w:tentative="1">
      <w:start w:val="1"/>
      <w:numFmt w:val="bullet"/>
      <w:lvlText w:val="o"/>
      <w:lvlJc w:val="left"/>
      <w:pPr>
        <w:ind w:left="6660" w:hanging="360"/>
      </w:pPr>
      <w:rPr>
        <w:rFonts w:ascii="Courier New" w:hAnsi="Courier New" w:cs="Courier New" w:hint="default"/>
      </w:rPr>
    </w:lvl>
    <w:lvl w:ilvl="2" w:tplc="08090005" w:tentative="1">
      <w:start w:val="1"/>
      <w:numFmt w:val="bullet"/>
      <w:lvlText w:val=""/>
      <w:lvlJc w:val="left"/>
      <w:pPr>
        <w:ind w:left="7380" w:hanging="360"/>
      </w:pPr>
      <w:rPr>
        <w:rFonts w:ascii="Wingdings" w:hAnsi="Wingdings" w:hint="default"/>
      </w:rPr>
    </w:lvl>
    <w:lvl w:ilvl="3" w:tplc="08090001" w:tentative="1">
      <w:start w:val="1"/>
      <w:numFmt w:val="bullet"/>
      <w:lvlText w:val=""/>
      <w:lvlJc w:val="left"/>
      <w:pPr>
        <w:ind w:left="8100" w:hanging="360"/>
      </w:pPr>
      <w:rPr>
        <w:rFonts w:ascii="Symbol" w:hAnsi="Symbol" w:hint="default"/>
      </w:rPr>
    </w:lvl>
    <w:lvl w:ilvl="4" w:tplc="08090003" w:tentative="1">
      <w:start w:val="1"/>
      <w:numFmt w:val="bullet"/>
      <w:lvlText w:val="o"/>
      <w:lvlJc w:val="left"/>
      <w:pPr>
        <w:ind w:left="8820" w:hanging="360"/>
      </w:pPr>
      <w:rPr>
        <w:rFonts w:ascii="Courier New" w:hAnsi="Courier New" w:cs="Courier New" w:hint="default"/>
      </w:rPr>
    </w:lvl>
    <w:lvl w:ilvl="5" w:tplc="08090005" w:tentative="1">
      <w:start w:val="1"/>
      <w:numFmt w:val="bullet"/>
      <w:lvlText w:val=""/>
      <w:lvlJc w:val="left"/>
      <w:pPr>
        <w:ind w:left="9540" w:hanging="360"/>
      </w:pPr>
      <w:rPr>
        <w:rFonts w:ascii="Wingdings" w:hAnsi="Wingdings" w:hint="default"/>
      </w:rPr>
    </w:lvl>
    <w:lvl w:ilvl="6" w:tplc="08090001" w:tentative="1">
      <w:start w:val="1"/>
      <w:numFmt w:val="bullet"/>
      <w:lvlText w:val=""/>
      <w:lvlJc w:val="left"/>
      <w:pPr>
        <w:ind w:left="10260" w:hanging="360"/>
      </w:pPr>
      <w:rPr>
        <w:rFonts w:ascii="Symbol" w:hAnsi="Symbol" w:hint="default"/>
      </w:rPr>
    </w:lvl>
    <w:lvl w:ilvl="7" w:tplc="08090003" w:tentative="1">
      <w:start w:val="1"/>
      <w:numFmt w:val="bullet"/>
      <w:lvlText w:val="o"/>
      <w:lvlJc w:val="left"/>
      <w:pPr>
        <w:ind w:left="10980" w:hanging="360"/>
      </w:pPr>
      <w:rPr>
        <w:rFonts w:ascii="Courier New" w:hAnsi="Courier New" w:cs="Courier New" w:hint="default"/>
      </w:rPr>
    </w:lvl>
    <w:lvl w:ilvl="8" w:tplc="08090005" w:tentative="1">
      <w:start w:val="1"/>
      <w:numFmt w:val="bullet"/>
      <w:lvlText w:val=""/>
      <w:lvlJc w:val="left"/>
      <w:pPr>
        <w:ind w:left="11700" w:hanging="360"/>
      </w:pPr>
      <w:rPr>
        <w:rFonts w:ascii="Wingdings" w:hAnsi="Wingdings" w:hint="default"/>
      </w:rPr>
    </w:lvl>
  </w:abstractNum>
  <w:abstractNum w:abstractNumId="28" w15:restartNumberingAfterBreak="0">
    <w:nsid w:val="6F8108FD"/>
    <w:multiLevelType w:val="multilevel"/>
    <w:tmpl w:val="2992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733ED9"/>
    <w:multiLevelType w:val="multilevel"/>
    <w:tmpl w:val="81C0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1D018B"/>
    <w:multiLevelType w:val="hybridMultilevel"/>
    <w:tmpl w:val="D3DE652A"/>
    <w:lvl w:ilvl="0" w:tplc="25A0E3BE">
      <w:numFmt w:val="bullet"/>
      <w:lvlText w:val="-"/>
      <w:lvlJc w:val="left"/>
      <w:pPr>
        <w:ind w:left="360" w:hanging="360"/>
      </w:pPr>
      <w:rPr>
        <w:rFonts w:ascii="Calibri" w:eastAsiaTheme="minorHAns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2024C1"/>
    <w:multiLevelType w:val="hybridMultilevel"/>
    <w:tmpl w:val="4D5A0682"/>
    <w:lvl w:ilvl="0" w:tplc="25A0E3BE">
      <w:numFmt w:val="bullet"/>
      <w:lvlText w:val="-"/>
      <w:lvlJc w:val="left"/>
      <w:pPr>
        <w:ind w:left="720" w:hanging="360"/>
      </w:pPr>
      <w:rPr>
        <w:rFonts w:ascii="Calibri" w:eastAsiaTheme="minorHAnsi" w:hAnsi="Calibri" w:cs="Arial" w:hint="default"/>
      </w:rPr>
    </w:lvl>
    <w:lvl w:ilvl="1" w:tplc="25A0E3BE">
      <w:numFmt w:val="bullet"/>
      <w:lvlText w:val="-"/>
      <w:lvlJc w:val="left"/>
      <w:pPr>
        <w:ind w:left="1440" w:hanging="360"/>
      </w:pPr>
      <w:rPr>
        <w:rFonts w:ascii="Calibri" w:eastAsiaTheme="minorHAnsi" w:hAnsi="Calibri" w:cs="Arial" w:hint="default"/>
      </w:rPr>
    </w:lvl>
    <w:lvl w:ilvl="2" w:tplc="25A0E3BE">
      <w:numFmt w:val="bullet"/>
      <w:lvlText w:val="-"/>
      <w:lvlJc w:val="left"/>
      <w:pPr>
        <w:ind w:left="2160" w:hanging="180"/>
      </w:pPr>
      <w:rPr>
        <w:rFonts w:ascii="Calibri" w:eastAsiaTheme="minorHAnsi"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947AA1"/>
    <w:multiLevelType w:val="hybridMultilevel"/>
    <w:tmpl w:val="7A86E36C"/>
    <w:lvl w:ilvl="0" w:tplc="25A0E3BE">
      <w:numFmt w:val="bullet"/>
      <w:lvlText w:val="-"/>
      <w:lvlJc w:val="left"/>
      <w:pPr>
        <w:ind w:left="5670" w:hanging="360"/>
      </w:pPr>
      <w:rPr>
        <w:rFonts w:ascii="Calibri" w:eastAsiaTheme="minorHAnsi" w:hAnsi="Calibri" w:cs="Arial" w:hint="default"/>
      </w:rPr>
    </w:lvl>
    <w:lvl w:ilvl="1" w:tplc="08090003" w:tentative="1">
      <w:start w:val="1"/>
      <w:numFmt w:val="bullet"/>
      <w:lvlText w:val="o"/>
      <w:lvlJc w:val="left"/>
      <w:pPr>
        <w:ind w:left="6390" w:hanging="360"/>
      </w:pPr>
      <w:rPr>
        <w:rFonts w:ascii="Courier New" w:hAnsi="Courier New" w:cs="Courier New" w:hint="default"/>
      </w:rPr>
    </w:lvl>
    <w:lvl w:ilvl="2" w:tplc="08090005" w:tentative="1">
      <w:start w:val="1"/>
      <w:numFmt w:val="bullet"/>
      <w:lvlText w:val=""/>
      <w:lvlJc w:val="left"/>
      <w:pPr>
        <w:ind w:left="7110" w:hanging="360"/>
      </w:pPr>
      <w:rPr>
        <w:rFonts w:ascii="Wingdings" w:hAnsi="Wingdings" w:hint="default"/>
      </w:rPr>
    </w:lvl>
    <w:lvl w:ilvl="3" w:tplc="08090001" w:tentative="1">
      <w:start w:val="1"/>
      <w:numFmt w:val="bullet"/>
      <w:lvlText w:val=""/>
      <w:lvlJc w:val="left"/>
      <w:pPr>
        <w:ind w:left="7830" w:hanging="360"/>
      </w:pPr>
      <w:rPr>
        <w:rFonts w:ascii="Symbol" w:hAnsi="Symbol" w:hint="default"/>
      </w:rPr>
    </w:lvl>
    <w:lvl w:ilvl="4" w:tplc="08090003" w:tentative="1">
      <w:start w:val="1"/>
      <w:numFmt w:val="bullet"/>
      <w:lvlText w:val="o"/>
      <w:lvlJc w:val="left"/>
      <w:pPr>
        <w:ind w:left="8550" w:hanging="360"/>
      </w:pPr>
      <w:rPr>
        <w:rFonts w:ascii="Courier New" w:hAnsi="Courier New" w:cs="Courier New" w:hint="default"/>
      </w:rPr>
    </w:lvl>
    <w:lvl w:ilvl="5" w:tplc="08090005" w:tentative="1">
      <w:start w:val="1"/>
      <w:numFmt w:val="bullet"/>
      <w:lvlText w:val=""/>
      <w:lvlJc w:val="left"/>
      <w:pPr>
        <w:ind w:left="9270" w:hanging="360"/>
      </w:pPr>
      <w:rPr>
        <w:rFonts w:ascii="Wingdings" w:hAnsi="Wingdings" w:hint="default"/>
      </w:rPr>
    </w:lvl>
    <w:lvl w:ilvl="6" w:tplc="08090001" w:tentative="1">
      <w:start w:val="1"/>
      <w:numFmt w:val="bullet"/>
      <w:lvlText w:val=""/>
      <w:lvlJc w:val="left"/>
      <w:pPr>
        <w:ind w:left="9990" w:hanging="360"/>
      </w:pPr>
      <w:rPr>
        <w:rFonts w:ascii="Symbol" w:hAnsi="Symbol" w:hint="default"/>
      </w:rPr>
    </w:lvl>
    <w:lvl w:ilvl="7" w:tplc="08090003" w:tentative="1">
      <w:start w:val="1"/>
      <w:numFmt w:val="bullet"/>
      <w:lvlText w:val="o"/>
      <w:lvlJc w:val="left"/>
      <w:pPr>
        <w:ind w:left="10710" w:hanging="360"/>
      </w:pPr>
      <w:rPr>
        <w:rFonts w:ascii="Courier New" w:hAnsi="Courier New" w:cs="Courier New" w:hint="default"/>
      </w:rPr>
    </w:lvl>
    <w:lvl w:ilvl="8" w:tplc="08090005" w:tentative="1">
      <w:start w:val="1"/>
      <w:numFmt w:val="bullet"/>
      <w:lvlText w:val=""/>
      <w:lvlJc w:val="left"/>
      <w:pPr>
        <w:ind w:left="11430" w:hanging="360"/>
      </w:pPr>
      <w:rPr>
        <w:rFonts w:ascii="Wingdings" w:hAnsi="Wingdings" w:hint="default"/>
      </w:rPr>
    </w:lvl>
  </w:abstractNum>
  <w:abstractNum w:abstractNumId="33" w15:restartNumberingAfterBreak="0">
    <w:nsid w:val="7A9D36B6"/>
    <w:multiLevelType w:val="multilevel"/>
    <w:tmpl w:val="5BEC0A94"/>
    <w:lvl w:ilvl="0">
      <w:start w:val="1"/>
      <w:numFmt w:val="decimal"/>
      <w:lvlText w:val="%1."/>
      <w:lvlJc w:val="left"/>
      <w:pPr>
        <w:tabs>
          <w:tab w:val="num" w:pos="375"/>
        </w:tabs>
        <w:ind w:left="375" w:hanging="360"/>
      </w:pPr>
    </w:lvl>
    <w:lvl w:ilvl="1" w:tentative="1">
      <w:start w:val="1"/>
      <w:numFmt w:val="decimal"/>
      <w:lvlText w:val="%2."/>
      <w:lvlJc w:val="left"/>
      <w:pPr>
        <w:tabs>
          <w:tab w:val="num" w:pos="1095"/>
        </w:tabs>
        <w:ind w:left="1095" w:hanging="360"/>
      </w:pPr>
    </w:lvl>
    <w:lvl w:ilvl="2" w:tentative="1">
      <w:start w:val="1"/>
      <w:numFmt w:val="decimal"/>
      <w:lvlText w:val="%3."/>
      <w:lvlJc w:val="left"/>
      <w:pPr>
        <w:tabs>
          <w:tab w:val="num" w:pos="1815"/>
        </w:tabs>
        <w:ind w:left="1815" w:hanging="360"/>
      </w:pPr>
    </w:lvl>
    <w:lvl w:ilvl="3" w:tentative="1">
      <w:start w:val="1"/>
      <w:numFmt w:val="decimal"/>
      <w:lvlText w:val="%4."/>
      <w:lvlJc w:val="left"/>
      <w:pPr>
        <w:tabs>
          <w:tab w:val="num" w:pos="2535"/>
        </w:tabs>
        <w:ind w:left="2535" w:hanging="360"/>
      </w:pPr>
    </w:lvl>
    <w:lvl w:ilvl="4" w:tentative="1">
      <w:start w:val="1"/>
      <w:numFmt w:val="decimal"/>
      <w:lvlText w:val="%5."/>
      <w:lvlJc w:val="left"/>
      <w:pPr>
        <w:tabs>
          <w:tab w:val="num" w:pos="3255"/>
        </w:tabs>
        <w:ind w:left="3255" w:hanging="360"/>
      </w:pPr>
    </w:lvl>
    <w:lvl w:ilvl="5" w:tentative="1">
      <w:start w:val="1"/>
      <w:numFmt w:val="decimal"/>
      <w:lvlText w:val="%6."/>
      <w:lvlJc w:val="left"/>
      <w:pPr>
        <w:tabs>
          <w:tab w:val="num" w:pos="3975"/>
        </w:tabs>
        <w:ind w:left="3975" w:hanging="360"/>
      </w:pPr>
    </w:lvl>
    <w:lvl w:ilvl="6" w:tentative="1">
      <w:start w:val="1"/>
      <w:numFmt w:val="decimal"/>
      <w:lvlText w:val="%7."/>
      <w:lvlJc w:val="left"/>
      <w:pPr>
        <w:tabs>
          <w:tab w:val="num" w:pos="4695"/>
        </w:tabs>
        <w:ind w:left="4695" w:hanging="360"/>
      </w:pPr>
    </w:lvl>
    <w:lvl w:ilvl="7" w:tentative="1">
      <w:start w:val="1"/>
      <w:numFmt w:val="decimal"/>
      <w:lvlText w:val="%8."/>
      <w:lvlJc w:val="left"/>
      <w:pPr>
        <w:tabs>
          <w:tab w:val="num" w:pos="5415"/>
        </w:tabs>
        <w:ind w:left="5415" w:hanging="360"/>
      </w:pPr>
    </w:lvl>
    <w:lvl w:ilvl="8" w:tentative="1">
      <w:start w:val="1"/>
      <w:numFmt w:val="decimal"/>
      <w:lvlText w:val="%9."/>
      <w:lvlJc w:val="left"/>
      <w:pPr>
        <w:tabs>
          <w:tab w:val="num" w:pos="6135"/>
        </w:tabs>
        <w:ind w:left="6135" w:hanging="360"/>
      </w:pPr>
    </w:lvl>
  </w:abstractNum>
  <w:abstractNum w:abstractNumId="34" w15:restartNumberingAfterBreak="0">
    <w:nsid w:val="7EF97276"/>
    <w:multiLevelType w:val="hybridMultilevel"/>
    <w:tmpl w:val="C82CB6F8"/>
    <w:lvl w:ilvl="0" w:tplc="25A0E3B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1"/>
  </w:num>
  <w:num w:numId="5">
    <w:abstractNumId w:val="15"/>
  </w:num>
  <w:num w:numId="6">
    <w:abstractNumId w:val="19"/>
  </w:num>
  <w:num w:numId="7">
    <w:abstractNumId w:val="11"/>
  </w:num>
  <w:num w:numId="8">
    <w:abstractNumId w:val="14"/>
  </w:num>
  <w:num w:numId="9">
    <w:abstractNumId w:val="16"/>
  </w:num>
  <w:num w:numId="10">
    <w:abstractNumId w:val="29"/>
  </w:num>
  <w:num w:numId="11">
    <w:abstractNumId w:val="3"/>
  </w:num>
  <w:num w:numId="12">
    <w:abstractNumId w:val="12"/>
  </w:num>
  <w:num w:numId="13">
    <w:abstractNumId w:val="28"/>
  </w:num>
  <w:num w:numId="14">
    <w:abstractNumId w:val="33"/>
  </w:num>
  <w:num w:numId="15">
    <w:abstractNumId w:val="8"/>
  </w:num>
  <w:num w:numId="16">
    <w:abstractNumId w:val="30"/>
  </w:num>
  <w:num w:numId="17">
    <w:abstractNumId w:val="20"/>
  </w:num>
  <w:num w:numId="18">
    <w:abstractNumId w:val="25"/>
  </w:num>
  <w:num w:numId="19">
    <w:abstractNumId w:val="4"/>
  </w:num>
  <w:num w:numId="20">
    <w:abstractNumId w:val="17"/>
  </w:num>
  <w:num w:numId="21">
    <w:abstractNumId w:val="27"/>
  </w:num>
  <w:num w:numId="22">
    <w:abstractNumId w:val="34"/>
  </w:num>
  <w:num w:numId="23">
    <w:abstractNumId w:val="6"/>
  </w:num>
  <w:num w:numId="24">
    <w:abstractNumId w:val="22"/>
  </w:num>
  <w:num w:numId="25">
    <w:abstractNumId w:val="2"/>
  </w:num>
  <w:num w:numId="26">
    <w:abstractNumId w:val="26"/>
  </w:num>
  <w:num w:numId="27">
    <w:abstractNumId w:val="13"/>
  </w:num>
  <w:num w:numId="28">
    <w:abstractNumId w:val="9"/>
  </w:num>
  <w:num w:numId="29">
    <w:abstractNumId w:val="7"/>
  </w:num>
  <w:num w:numId="30">
    <w:abstractNumId w:val="32"/>
  </w:num>
  <w:num w:numId="31">
    <w:abstractNumId w:val="10"/>
  </w:num>
  <w:num w:numId="32">
    <w:abstractNumId w:val="18"/>
  </w:num>
  <w:num w:numId="33">
    <w:abstractNumId w:val="23"/>
  </w:num>
  <w:num w:numId="34">
    <w:abstractNumId w:val="24"/>
  </w:num>
  <w:num w:numId="35">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7A07CF"/>
    <w:rsid w:val="00004459"/>
    <w:rsid w:val="00006619"/>
    <w:rsid w:val="000363B2"/>
    <w:rsid w:val="0004553C"/>
    <w:rsid w:val="0008784B"/>
    <w:rsid w:val="00093189"/>
    <w:rsid w:val="000A395C"/>
    <w:rsid w:val="000A629A"/>
    <w:rsid w:val="000B1E1D"/>
    <w:rsid w:val="000C6814"/>
    <w:rsid w:val="00102012"/>
    <w:rsid w:val="00112563"/>
    <w:rsid w:val="00134F04"/>
    <w:rsid w:val="00155713"/>
    <w:rsid w:val="00172622"/>
    <w:rsid w:val="00187C3F"/>
    <w:rsid w:val="001A41F4"/>
    <w:rsid w:val="001B498B"/>
    <w:rsid w:val="001C2F45"/>
    <w:rsid w:val="001D4060"/>
    <w:rsid w:val="001E0A9C"/>
    <w:rsid w:val="00263857"/>
    <w:rsid w:val="00273123"/>
    <w:rsid w:val="0029585A"/>
    <w:rsid w:val="002A237B"/>
    <w:rsid w:val="002F7C3B"/>
    <w:rsid w:val="00303C32"/>
    <w:rsid w:val="0031747C"/>
    <w:rsid w:val="00330467"/>
    <w:rsid w:val="00331517"/>
    <w:rsid w:val="00335640"/>
    <w:rsid w:val="003400F1"/>
    <w:rsid w:val="00342B47"/>
    <w:rsid w:val="0035622E"/>
    <w:rsid w:val="00374B33"/>
    <w:rsid w:val="003D4A38"/>
    <w:rsid w:val="003F08CE"/>
    <w:rsid w:val="00413F5D"/>
    <w:rsid w:val="00416AA0"/>
    <w:rsid w:val="00420303"/>
    <w:rsid w:val="004631D8"/>
    <w:rsid w:val="0046777C"/>
    <w:rsid w:val="0047047D"/>
    <w:rsid w:val="00497CE9"/>
    <w:rsid w:val="004A68ED"/>
    <w:rsid w:val="004B3B5D"/>
    <w:rsid w:val="004C292F"/>
    <w:rsid w:val="004C2BCC"/>
    <w:rsid w:val="004C4318"/>
    <w:rsid w:val="005039A0"/>
    <w:rsid w:val="0050632C"/>
    <w:rsid w:val="005204F7"/>
    <w:rsid w:val="005321D9"/>
    <w:rsid w:val="00543E09"/>
    <w:rsid w:val="00550D34"/>
    <w:rsid w:val="005624F2"/>
    <w:rsid w:val="0056264E"/>
    <w:rsid w:val="00576D88"/>
    <w:rsid w:val="005801C8"/>
    <w:rsid w:val="00585CCF"/>
    <w:rsid w:val="00594A7E"/>
    <w:rsid w:val="005B0BC9"/>
    <w:rsid w:val="005B0D14"/>
    <w:rsid w:val="005C161B"/>
    <w:rsid w:val="005C6BCF"/>
    <w:rsid w:val="005F1869"/>
    <w:rsid w:val="00603DD5"/>
    <w:rsid w:val="00605606"/>
    <w:rsid w:val="00610483"/>
    <w:rsid w:val="00613C30"/>
    <w:rsid w:val="00635F4C"/>
    <w:rsid w:val="006422C8"/>
    <w:rsid w:val="00651A25"/>
    <w:rsid w:val="00651B16"/>
    <w:rsid w:val="00656728"/>
    <w:rsid w:val="006A3255"/>
    <w:rsid w:val="006A66E3"/>
    <w:rsid w:val="006B3508"/>
    <w:rsid w:val="006C74D5"/>
    <w:rsid w:val="006E1BC0"/>
    <w:rsid w:val="006E3060"/>
    <w:rsid w:val="006E5065"/>
    <w:rsid w:val="006E778B"/>
    <w:rsid w:val="006F163E"/>
    <w:rsid w:val="006F183A"/>
    <w:rsid w:val="007050D3"/>
    <w:rsid w:val="007237D4"/>
    <w:rsid w:val="00746239"/>
    <w:rsid w:val="007558A2"/>
    <w:rsid w:val="00794761"/>
    <w:rsid w:val="007A07CF"/>
    <w:rsid w:val="007C0CAC"/>
    <w:rsid w:val="007C14A1"/>
    <w:rsid w:val="007C3E38"/>
    <w:rsid w:val="007C58EC"/>
    <w:rsid w:val="007E1348"/>
    <w:rsid w:val="0080079A"/>
    <w:rsid w:val="00824D9B"/>
    <w:rsid w:val="008339B8"/>
    <w:rsid w:val="00844D17"/>
    <w:rsid w:val="00860EDB"/>
    <w:rsid w:val="00873D7B"/>
    <w:rsid w:val="00880119"/>
    <w:rsid w:val="00885C7D"/>
    <w:rsid w:val="0088713C"/>
    <w:rsid w:val="00890E90"/>
    <w:rsid w:val="00891DC6"/>
    <w:rsid w:val="0089695C"/>
    <w:rsid w:val="008A23EB"/>
    <w:rsid w:val="008D7A58"/>
    <w:rsid w:val="008E7B9B"/>
    <w:rsid w:val="008F4FEC"/>
    <w:rsid w:val="00901BB9"/>
    <w:rsid w:val="0091059B"/>
    <w:rsid w:val="00930117"/>
    <w:rsid w:val="00935C8F"/>
    <w:rsid w:val="00936ABF"/>
    <w:rsid w:val="009423BB"/>
    <w:rsid w:val="009656C9"/>
    <w:rsid w:val="009868F2"/>
    <w:rsid w:val="00993DC1"/>
    <w:rsid w:val="00997502"/>
    <w:rsid w:val="009B57CA"/>
    <w:rsid w:val="009D4FBD"/>
    <w:rsid w:val="009F1FAB"/>
    <w:rsid w:val="009F6C1D"/>
    <w:rsid w:val="00A029C2"/>
    <w:rsid w:val="00A07570"/>
    <w:rsid w:val="00A10B76"/>
    <w:rsid w:val="00A36CF5"/>
    <w:rsid w:val="00A42B70"/>
    <w:rsid w:val="00A76FB5"/>
    <w:rsid w:val="00A95C59"/>
    <w:rsid w:val="00AB17C1"/>
    <w:rsid w:val="00AD1B4C"/>
    <w:rsid w:val="00AD3173"/>
    <w:rsid w:val="00AD7F0A"/>
    <w:rsid w:val="00AF3983"/>
    <w:rsid w:val="00AF74F9"/>
    <w:rsid w:val="00B06D17"/>
    <w:rsid w:val="00B0706F"/>
    <w:rsid w:val="00B12D43"/>
    <w:rsid w:val="00B136CD"/>
    <w:rsid w:val="00B14F53"/>
    <w:rsid w:val="00B23E4E"/>
    <w:rsid w:val="00B3772F"/>
    <w:rsid w:val="00B4086C"/>
    <w:rsid w:val="00B722E6"/>
    <w:rsid w:val="00B73992"/>
    <w:rsid w:val="00B7564E"/>
    <w:rsid w:val="00B764C3"/>
    <w:rsid w:val="00B93532"/>
    <w:rsid w:val="00B9652D"/>
    <w:rsid w:val="00BA0716"/>
    <w:rsid w:val="00BB3162"/>
    <w:rsid w:val="00BB5E12"/>
    <w:rsid w:val="00BF7C01"/>
    <w:rsid w:val="00C13924"/>
    <w:rsid w:val="00C141FE"/>
    <w:rsid w:val="00C14207"/>
    <w:rsid w:val="00C30145"/>
    <w:rsid w:val="00C43089"/>
    <w:rsid w:val="00C732CF"/>
    <w:rsid w:val="00C77341"/>
    <w:rsid w:val="00C91061"/>
    <w:rsid w:val="00CA1348"/>
    <w:rsid w:val="00CA19CD"/>
    <w:rsid w:val="00CB1CA6"/>
    <w:rsid w:val="00CC6422"/>
    <w:rsid w:val="00D00D33"/>
    <w:rsid w:val="00D14D9F"/>
    <w:rsid w:val="00D313C1"/>
    <w:rsid w:val="00D42A6E"/>
    <w:rsid w:val="00D8576E"/>
    <w:rsid w:val="00DC11EB"/>
    <w:rsid w:val="00DF2CC5"/>
    <w:rsid w:val="00E057DF"/>
    <w:rsid w:val="00E06DAE"/>
    <w:rsid w:val="00E152F8"/>
    <w:rsid w:val="00E209F2"/>
    <w:rsid w:val="00E214B9"/>
    <w:rsid w:val="00E2765C"/>
    <w:rsid w:val="00E757BF"/>
    <w:rsid w:val="00EA10FF"/>
    <w:rsid w:val="00EB66B1"/>
    <w:rsid w:val="00EC3EFF"/>
    <w:rsid w:val="00EF7CB5"/>
    <w:rsid w:val="00EF7F4F"/>
    <w:rsid w:val="00F0124B"/>
    <w:rsid w:val="00F039C5"/>
    <w:rsid w:val="00F117BA"/>
    <w:rsid w:val="00F16F32"/>
    <w:rsid w:val="00F31F9F"/>
    <w:rsid w:val="00F367F1"/>
    <w:rsid w:val="00F37DBB"/>
    <w:rsid w:val="00F419B2"/>
    <w:rsid w:val="00F9256A"/>
    <w:rsid w:val="00FA4E26"/>
    <w:rsid w:val="00FA73FB"/>
    <w:rsid w:val="00FA7FBA"/>
    <w:rsid w:val="00FE51C0"/>
    <w:rsid w:val="00FF18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0A535"/>
  <w15:docId w15:val="{9F1BD374-E08B-4F58-A8F1-E0C4BD0C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8E7B9B"/>
    <w:pPr>
      <w:keepNext/>
      <w:keepLines/>
      <w:outlineLvl w:val="0"/>
    </w:pPr>
    <w:rPr>
      <w:rFonts w:eastAsia="Times New Roman"/>
      <w:b/>
      <w:bCs/>
      <w:color w:val="1F497D" w:themeColor="text2"/>
      <w:sz w:val="36"/>
      <w:szCs w:val="28"/>
    </w:rPr>
  </w:style>
  <w:style w:type="paragraph" w:styleId="Heading2">
    <w:name w:val="heading 2"/>
    <w:basedOn w:val="Normal"/>
    <w:next w:val="Normal"/>
    <w:link w:val="Heading2Char"/>
    <w:autoRedefine/>
    <w:uiPriority w:val="9"/>
    <w:unhideWhenUsed/>
    <w:qFormat/>
    <w:rsid w:val="00F16F32"/>
    <w:pPr>
      <w:keepNext/>
      <w:keepLines/>
      <w:spacing w:before="0"/>
      <w:outlineLvl w:val="1"/>
    </w:pPr>
    <w:rPr>
      <w:rFonts w:asciiTheme="minorHAnsi" w:eastAsia="Times New Roman" w:hAnsiTheme="minorHAnsi"/>
      <w:b/>
      <w:bCs/>
      <w:color w:val="8DB3E2" w:themeColor="text2" w:themeTint="66"/>
      <w:sz w:val="34"/>
      <w:szCs w:val="32"/>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8E7B9B"/>
    <w:rPr>
      <w:rFonts w:eastAsia="Times New Roman"/>
      <w:b/>
      <w:bCs/>
      <w:color w:val="1F497D" w:themeColor="text2"/>
      <w:sz w:val="36"/>
      <w:szCs w:val="28"/>
    </w:rPr>
  </w:style>
  <w:style w:type="character" w:customStyle="1" w:styleId="Heading2Char">
    <w:name w:val="Heading 2 Char"/>
    <w:basedOn w:val="DefaultParagraphFont"/>
    <w:link w:val="Heading2"/>
    <w:uiPriority w:val="9"/>
    <w:rsid w:val="00F16F32"/>
    <w:rPr>
      <w:rFonts w:asciiTheme="minorHAnsi" w:eastAsia="Times New Roman" w:hAnsiTheme="minorHAnsi"/>
      <w:b/>
      <w:bCs/>
      <w:color w:val="8DB3E2" w:themeColor="text2" w:themeTint="66"/>
      <w:sz w:val="34"/>
      <w:szCs w:val="32"/>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ListParagraph">
    <w:name w:val="List Paragraph"/>
    <w:basedOn w:val="Normal"/>
    <w:uiPriority w:val="34"/>
    <w:qFormat/>
    <w:rsid w:val="007A07CF"/>
    <w:pPr>
      <w:spacing w:before="0" w:after="200"/>
      <w:ind w:left="720"/>
      <w:contextualSpacing/>
    </w:pPr>
    <w:rPr>
      <w:rFonts w:asciiTheme="minorHAnsi" w:eastAsiaTheme="minorEastAsia" w:hAnsiTheme="minorHAnsi" w:cstheme="minorBidi"/>
      <w:sz w:val="22"/>
      <w:szCs w:val="22"/>
      <w:lang w:eastAsia="zh-CN"/>
    </w:rPr>
  </w:style>
  <w:style w:type="character" w:styleId="Hyperlink">
    <w:name w:val="Hyperlink"/>
    <w:basedOn w:val="DefaultParagraphFont"/>
    <w:uiPriority w:val="99"/>
    <w:unhideWhenUsed/>
    <w:rsid w:val="009423BB"/>
    <w:rPr>
      <w:color w:val="0000FF" w:themeColor="hyperlink"/>
      <w:u w:val="single"/>
    </w:rPr>
  </w:style>
  <w:style w:type="paragraph" w:styleId="Header">
    <w:name w:val="header"/>
    <w:basedOn w:val="Normal"/>
    <w:link w:val="HeaderChar"/>
    <w:uiPriority w:val="99"/>
    <w:unhideWhenUsed/>
    <w:rsid w:val="007050D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50D3"/>
  </w:style>
  <w:style w:type="paragraph" w:styleId="Footer">
    <w:name w:val="footer"/>
    <w:basedOn w:val="Normal"/>
    <w:link w:val="FooterChar"/>
    <w:uiPriority w:val="99"/>
    <w:unhideWhenUsed/>
    <w:rsid w:val="007050D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050D3"/>
  </w:style>
  <w:style w:type="paragraph" w:styleId="TOC1">
    <w:name w:val="toc 1"/>
    <w:basedOn w:val="Normal"/>
    <w:next w:val="Normal"/>
    <w:autoRedefine/>
    <w:uiPriority w:val="39"/>
    <w:unhideWhenUsed/>
    <w:rsid w:val="000C6814"/>
    <w:pPr>
      <w:spacing w:after="100"/>
    </w:pPr>
  </w:style>
  <w:style w:type="paragraph" w:styleId="TOC2">
    <w:name w:val="toc 2"/>
    <w:basedOn w:val="Normal"/>
    <w:next w:val="Normal"/>
    <w:autoRedefine/>
    <w:uiPriority w:val="39"/>
    <w:unhideWhenUsed/>
    <w:rsid w:val="000C6814"/>
    <w:pPr>
      <w:spacing w:after="100"/>
      <w:ind w:left="240"/>
    </w:pPr>
  </w:style>
  <w:style w:type="paragraph" w:styleId="BalloonText">
    <w:name w:val="Balloon Text"/>
    <w:basedOn w:val="Normal"/>
    <w:link w:val="BalloonTextChar"/>
    <w:uiPriority w:val="99"/>
    <w:semiHidden/>
    <w:unhideWhenUsed/>
    <w:rsid w:val="00EF7F4F"/>
    <w:pPr>
      <w:spacing w:before="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F7F4F"/>
    <w:rPr>
      <w:rFonts w:ascii="Lucida Grande" w:hAnsi="Lucida Grande"/>
      <w:sz w:val="18"/>
      <w:szCs w:val="18"/>
    </w:rPr>
  </w:style>
  <w:style w:type="character" w:styleId="CommentReference">
    <w:name w:val="annotation reference"/>
    <w:basedOn w:val="DefaultParagraphFont"/>
    <w:uiPriority w:val="99"/>
    <w:semiHidden/>
    <w:unhideWhenUsed/>
    <w:rsid w:val="00B12D43"/>
    <w:rPr>
      <w:sz w:val="16"/>
      <w:szCs w:val="16"/>
    </w:rPr>
  </w:style>
  <w:style w:type="paragraph" w:styleId="CommentText">
    <w:name w:val="annotation text"/>
    <w:basedOn w:val="Normal"/>
    <w:link w:val="CommentTextChar"/>
    <w:uiPriority w:val="99"/>
    <w:semiHidden/>
    <w:unhideWhenUsed/>
    <w:rsid w:val="00B12D43"/>
    <w:pPr>
      <w:spacing w:line="240" w:lineRule="auto"/>
    </w:pPr>
    <w:rPr>
      <w:sz w:val="20"/>
      <w:szCs w:val="20"/>
    </w:rPr>
  </w:style>
  <w:style w:type="character" w:customStyle="1" w:styleId="CommentTextChar">
    <w:name w:val="Comment Text Char"/>
    <w:basedOn w:val="DefaultParagraphFont"/>
    <w:link w:val="CommentText"/>
    <w:uiPriority w:val="99"/>
    <w:semiHidden/>
    <w:rsid w:val="00B12D43"/>
    <w:rPr>
      <w:sz w:val="20"/>
      <w:szCs w:val="20"/>
    </w:rPr>
  </w:style>
  <w:style w:type="paragraph" w:styleId="CommentSubject">
    <w:name w:val="annotation subject"/>
    <w:basedOn w:val="CommentText"/>
    <w:next w:val="CommentText"/>
    <w:link w:val="CommentSubjectChar"/>
    <w:uiPriority w:val="99"/>
    <w:semiHidden/>
    <w:unhideWhenUsed/>
    <w:rsid w:val="00B12D43"/>
    <w:rPr>
      <w:b/>
      <w:bCs/>
    </w:rPr>
  </w:style>
  <w:style w:type="character" w:customStyle="1" w:styleId="CommentSubjectChar">
    <w:name w:val="Comment Subject Char"/>
    <w:basedOn w:val="CommentTextChar"/>
    <w:link w:val="CommentSubject"/>
    <w:uiPriority w:val="99"/>
    <w:semiHidden/>
    <w:rsid w:val="00B12D43"/>
    <w:rPr>
      <w:b/>
      <w:bCs/>
      <w:sz w:val="20"/>
      <w:szCs w:val="20"/>
    </w:rPr>
  </w:style>
  <w:style w:type="character" w:styleId="FollowedHyperlink">
    <w:name w:val="FollowedHyperlink"/>
    <w:basedOn w:val="DefaultParagraphFont"/>
    <w:uiPriority w:val="99"/>
    <w:semiHidden/>
    <w:unhideWhenUsed/>
    <w:rsid w:val="004C2BCC"/>
    <w:rPr>
      <w:color w:val="800080" w:themeColor="followedHyperlink"/>
      <w:u w:val="single"/>
    </w:rPr>
  </w:style>
  <w:style w:type="table" w:styleId="TableGrid">
    <w:name w:val="Table Grid"/>
    <w:basedOn w:val="TableNormal"/>
    <w:uiPriority w:val="59"/>
    <w:rsid w:val="0011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D4FBD"/>
  </w:style>
  <w:style w:type="character" w:customStyle="1" w:styleId="refauthor">
    <w:name w:val="ref_author"/>
    <w:basedOn w:val="DefaultParagraphFont"/>
    <w:rsid w:val="00F37DBB"/>
  </w:style>
  <w:style w:type="character" w:customStyle="1" w:styleId="reftitle">
    <w:name w:val="ref_title"/>
    <w:basedOn w:val="DefaultParagraphFont"/>
    <w:rsid w:val="00F37DBB"/>
  </w:style>
  <w:style w:type="character" w:customStyle="1" w:styleId="tp-label">
    <w:name w:val="tp-label"/>
    <w:basedOn w:val="DefaultParagraphFont"/>
    <w:rsid w:val="00F37DBB"/>
  </w:style>
  <w:style w:type="character" w:customStyle="1" w:styleId="descriptor">
    <w:name w:val="descriptor"/>
    <w:basedOn w:val="DefaultParagraphFont"/>
    <w:rsid w:val="00F37DBB"/>
  </w:style>
  <w:style w:type="character" w:styleId="HTMLAcronym">
    <w:name w:val="HTML Acronym"/>
    <w:basedOn w:val="DefaultParagraphFont"/>
    <w:uiPriority w:val="99"/>
    <w:semiHidden/>
    <w:unhideWhenUsed/>
    <w:rsid w:val="00F37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9577">
      <w:bodyDiv w:val="1"/>
      <w:marLeft w:val="0"/>
      <w:marRight w:val="0"/>
      <w:marTop w:val="0"/>
      <w:marBottom w:val="0"/>
      <w:divBdr>
        <w:top w:val="none" w:sz="0" w:space="0" w:color="auto"/>
        <w:left w:val="none" w:sz="0" w:space="0" w:color="auto"/>
        <w:bottom w:val="none" w:sz="0" w:space="0" w:color="auto"/>
        <w:right w:val="none" w:sz="0" w:space="0" w:color="auto"/>
      </w:divBdr>
    </w:div>
    <w:div w:id="41565277">
      <w:bodyDiv w:val="1"/>
      <w:marLeft w:val="0"/>
      <w:marRight w:val="0"/>
      <w:marTop w:val="0"/>
      <w:marBottom w:val="0"/>
      <w:divBdr>
        <w:top w:val="none" w:sz="0" w:space="0" w:color="auto"/>
        <w:left w:val="none" w:sz="0" w:space="0" w:color="auto"/>
        <w:bottom w:val="none" w:sz="0" w:space="0" w:color="auto"/>
        <w:right w:val="none" w:sz="0" w:space="0" w:color="auto"/>
      </w:divBdr>
      <w:divsChild>
        <w:div w:id="1638335759">
          <w:marLeft w:val="360"/>
          <w:marRight w:val="0"/>
          <w:marTop w:val="140"/>
          <w:marBottom w:val="0"/>
          <w:divBdr>
            <w:top w:val="none" w:sz="0" w:space="0" w:color="auto"/>
            <w:left w:val="none" w:sz="0" w:space="0" w:color="auto"/>
            <w:bottom w:val="none" w:sz="0" w:space="0" w:color="auto"/>
            <w:right w:val="none" w:sz="0" w:space="0" w:color="auto"/>
          </w:divBdr>
        </w:div>
        <w:div w:id="593706626">
          <w:marLeft w:val="360"/>
          <w:marRight w:val="0"/>
          <w:marTop w:val="140"/>
          <w:marBottom w:val="0"/>
          <w:divBdr>
            <w:top w:val="none" w:sz="0" w:space="0" w:color="auto"/>
            <w:left w:val="none" w:sz="0" w:space="0" w:color="auto"/>
            <w:bottom w:val="none" w:sz="0" w:space="0" w:color="auto"/>
            <w:right w:val="none" w:sz="0" w:space="0" w:color="auto"/>
          </w:divBdr>
        </w:div>
        <w:div w:id="715467872">
          <w:marLeft w:val="360"/>
          <w:marRight w:val="0"/>
          <w:marTop w:val="140"/>
          <w:marBottom w:val="0"/>
          <w:divBdr>
            <w:top w:val="none" w:sz="0" w:space="0" w:color="auto"/>
            <w:left w:val="none" w:sz="0" w:space="0" w:color="auto"/>
            <w:bottom w:val="none" w:sz="0" w:space="0" w:color="auto"/>
            <w:right w:val="none" w:sz="0" w:space="0" w:color="auto"/>
          </w:divBdr>
        </w:div>
        <w:div w:id="2004158945">
          <w:marLeft w:val="360"/>
          <w:marRight w:val="0"/>
          <w:marTop w:val="140"/>
          <w:marBottom w:val="0"/>
          <w:divBdr>
            <w:top w:val="none" w:sz="0" w:space="0" w:color="auto"/>
            <w:left w:val="none" w:sz="0" w:space="0" w:color="auto"/>
            <w:bottom w:val="none" w:sz="0" w:space="0" w:color="auto"/>
            <w:right w:val="none" w:sz="0" w:space="0" w:color="auto"/>
          </w:divBdr>
        </w:div>
      </w:divsChild>
    </w:div>
    <w:div w:id="76288584">
      <w:bodyDiv w:val="1"/>
      <w:marLeft w:val="0"/>
      <w:marRight w:val="0"/>
      <w:marTop w:val="0"/>
      <w:marBottom w:val="0"/>
      <w:divBdr>
        <w:top w:val="none" w:sz="0" w:space="0" w:color="auto"/>
        <w:left w:val="none" w:sz="0" w:space="0" w:color="auto"/>
        <w:bottom w:val="none" w:sz="0" w:space="0" w:color="auto"/>
        <w:right w:val="none" w:sz="0" w:space="0" w:color="auto"/>
      </w:divBdr>
      <w:divsChild>
        <w:div w:id="108163725">
          <w:marLeft w:val="547"/>
          <w:marRight w:val="0"/>
          <w:marTop w:val="0"/>
          <w:marBottom w:val="0"/>
          <w:divBdr>
            <w:top w:val="none" w:sz="0" w:space="0" w:color="auto"/>
            <w:left w:val="none" w:sz="0" w:space="0" w:color="auto"/>
            <w:bottom w:val="none" w:sz="0" w:space="0" w:color="auto"/>
            <w:right w:val="none" w:sz="0" w:space="0" w:color="auto"/>
          </w:divBdr>
        </w:div>
        <w:div w:id="222452942">
          <w:marLeft w:val="1166"/>
          <w:marRight w:val="0"/>
          <w:marTop w:val="0"/>
          <w:marBottom w:val="0"/>
          <w:divBdr>
            <w:top w:val="none" w:sz="0" w:space="0" w:color="auto"/>
            <w:left w:val="none" w:sz="0" w:space="0" w:color="auto"/>
            <w:bottom w:val="none" w:sz="0" w:space="0" w:color="auto"/>
            <w:right w:val="none" w:sz="0" w:space="0" w:color="auto"/>
          </w:divBdr>
        </w:div>
        <w:div w:id="1098062398">
          <w:marLeft w:val="1166"/>
          <w:marRight w:val="0"/>
          <w:marTop w:val="0"/>
          <w:marBottom w:val="0"/>
          <w:divBdr>
            <w:top w:val="none" w:sz="0" w:space="0" w:color="auto"/>
            <w:left w:val="none" w:sz="0" w:space="0" w:color="auto"/>
            <w:bottom w:val="none" w:sz="0" w:space="0" w:color="auto"/>
            <w:right w:val="none" w:sz="0" w:space="0" w:color="auto"/>
          </w:divBdr>
        </w:div>
        <w:div w:id="114981725">
          <w:marLeft w:val="547"/>
          <w:marRight w:val="0"/>
          <w:marTop w:val="0"/>
          <w:marBottom w:val="0"/>
          <w:divBdr>
            <w:top w:val="none" w:sz="0" w:space="0" w:color="auto"/>
            <w:left w:val="none" w:sz="0" w:space="0" w:color="auto"/>
            <w:bottom w:val="none" w:sz="0" w:space="0" w:color="auto"/>
            <w:right w:val="none" w:sz="0" w:space="0" w:color="auto"/>
          </w:divBdr>
        </w:div>
        <w:div w:id="333610833">
          <w:marLeft w:val="1166"/>
          <w:marRight w:val="0"/>
          <w:marTop w:val="0"/>
          <w:marBottom w:val="0"/>
          <w:divBdr>
            <w:top w:val="none" w:sz="0" w:space="0" w:color="auto"/>
            <w:left w:val="none" w:sz="0" w:space="0" w:color="auto"/>
            <w:bottom w:val="none" w:sz="0" w:space="0" w:color="auto"/>
            <w:right w:val="none" w:sz="0" w:space="0" w:color="auto"/>
          </w:divBdr>
        </w:div>
        <w:div w:id="313683355">
          <w:marLeft w:val="1166"/>
          <w:marRight w:val="0"/>
          <w:marTop w:val="0"/>
          <w:marBottom w:val="0"/>
          <w:divBdr>
            <w:top w:val="none" w:sz="0" w:space="0" w:color="auto"/>
            <w:left w:val="none" w:sz="0" w:space="0" w:color="auto"/>
            <w:bottom w:val="none" w:sz="0" w:space="0" w:color="auto"/>
            <w:right w:val="none" w:sz="0" w:space="0" w:color="auto"/>
          </w:divBdr>
        </w:div>
        <w:div w:id="1981808654">
          <w:marLeft w:val="547"/>
          <w:marRight w:val="0"/>
          <w:marTop w:val="0"/>
          <w:marBottom w:val="0"/>
          <w:divBdr>
            <w:top w:val="none" w:sz="0" w:space="0" w:color="auto"/>
            <w:left w:val="none" w:sz="0" w:space="0" w:color="auto"/>
            <w:bottom w:val="none" w:sz="0" w:space="0" w:color="auto"/>
            <w:right w:val="none" w:sz="0" w:space="0" w:color="auto"/>
          </w:divBdr>
        </w:div>
        <w:div w:id="1503154730">
          <w:marLeft w:val="1166"/>
          <w:marRight w:val="0"/>
          <w:marTop w:val="0"/>
          <w:marBottom w:val="0"/>
          <w:divBdr>
            <w:top w:val="none" w:sz="0" w:space="0" w:color="auto"/>
            <w:left w:val="none" w:sz="0" w:space="0" w:color="auto"/>
            <w:bottom w:val="none" w:sz="0" w:space="0" w:color="auto"/>
            <w:right w:val="none" w:sz="0" w:space="0" w:color="auto"/>
          </w:divBdr>
        </w:div>
        <w:div w:id="1843348378">
          <w:marLeft w:val="1166"/>
          <w:marRight w:val="0"/>
          <w:marTop w:val="0"/>
          <w:marBottom w:val="0"/>
          <w:divBdr>
            <w:top w:val="none" w:sz="0" w:space="0" w:color="auto"/>
            <w:left w:val="none" w:sz="0" w:space="0" w:color="auto"/>
            <w:bottom w:val="none" w:sz="0" w:space="0" w:color="auto"/>
            <w:right w:val="none" w:sz="0" w:space="0" w:color="auto"/>
          </w:divBdr>
        </w:div>
      </w:divsChild>
    </w:div>
    <w:div w:id="173879824">
      <w:bodyDiv w:val="1"/>
      <w:marLeft w:val="0"/>
      <w:marRight w:val="0"/>
      <w:marTop w:val="0"/>
      <w:marBottom w:val="0"/>
      <w:divBdr>
        <w:top w:val="none" w:sz="0" w:space="0" w:color="auto"/>
        <w:left w:val="none" w:sz="0" w:space="0" w:color="auto"/>
        <w:bottom w:val="none" w:sz="0" w:space="0" w:color="auto"/>
        <w:right w:val="none" w:sz="0" w:space="0" w:color="auto"/>
      </w:divBdr>
    </w:div>
    <w:div w:id="175273404">
      <w:bodyDiv w:val="1"/>
      <w:marLeft w:val="0"/>
      <w:marRight w:val="0"/>
      <w:marTop w:val="0"/>
      <w:marBottom w:val="0"/>
      <w:divBdr>
        <w:top w:val="none" w:sz="0" w:space="0" w:color="auto"/>
        <w:left w:val="none" w:sz="0" w:space="0" w:color="auto"/>
        <w:bottom w:val="none" w:sz="0" w:space="0" w:color="auto"/>
        <w:right w:val="none" w:sz="0" w:space="0" w:color="auto"/>
      </w:divBdr>
      <w:divsChild>
        <w:div w:id="993990241">
          <w:marLeft w:val="360"/>
          <w:marRight w:val="0"/>
          <w:marTop w:val="140"/>
          <w:marBottom w:val="0"/>
          <w:divBdr>
            <w:top w:val="none" w:sz="0" w:space="0" w:color="auto"/>
            <w:left w:val="none" w:sz="0" w:space="0" w:color="auto"/>
            <w:bottom w:val="none" w:sz="0" w:space="0" w:color="auto"/>
            <w:right w:val="none" w:sz="0" w:space="0" w:color="auto"/>
          </w:divBdr>
        </w:div>
        <w:div w:id="1371416947">
          <w:marLeft w:val="360"/>
          <w:marRight w:val="0"/>
          <w:marTop w:val="140"/>
          <w:marBottom w:val="0"/>
          <w:divBdr>
            <w:top w:val="none" w:sz="0" w:space="0" w:color="auto"/>
            <w:left w:val="none" w:sz="0" w:space="0" w:color="auto"/>
            <w:bottom w:val="none" w:sz="0" w:space="0" w:color="auto"/>
            <w:right w:val="none" w:sz="0" w:space="0" w:color="auto"/>
          </w:divBdr>
        </w:div>
        <w:div w:id="297145403">
          <w:marLeft w:val="360"/>
          <w:marRight w:val="0"/>
          <w:marTop w:val="140"/>
          <w:marBottom w:val="0"/>
          <w:divBdr>
            <w:top w:val="none" w:sz="0" w:space="0" w:color="auto"/>
            <w:left w:val="none" w:sz="0" w:space="0" w:color="auto"/>
            <w:bottom w:val="none" w:sz="0" w:space="0" w:color="auto"/>
            <w:right w:val="none" w:sz="0" w:space="0" w:color="auto"/>
          </w:divBdr>
        </w:div>
        <w:div w:id="372122603">
          <w:marLeft w:val="360"/>
          <w:marRight w:val="0"/>
          <w:marTop w:val="140"/>
          <w:marBottom w:val="0"/>
          <w:divBdr>
            <w:top w:val="none" w:sz="0" w:space="0" w:color="auto"/>
            <w:left w:val="none" w:sz="0" w:space="0" w:color="auto"/>
            <w:bottom w:val="none" w:sz="0" w:space="0" w:color="auto"/>
            <w:right w:val="none" w:sz="0" w:space="0" w:color="auto"/>
          </w:divBdr>
        </w:div>
      </w:divsChild>
    </w:div>
    <w:div w:id="294796893">
      <w:bodyDiv w:val="1"/>
      <w:marLeft w:val="0"/>
      <w:marRight w:val="0"/>
      <w:marTop w:val="0"/>
      <w:marBottom w:val="0"/>
      <w:divBdr>
        <w:top w:val="none" w:sz="0" w:space="0" w:color="auto"/>
        <w:left w:val="none" w:sz="0" w:space="0" w:color="auto"/>
        <w:bottom w:val="none" w:sz="0" w:space="0" w:color="auto"/>
        <w:right w:val="none" w:sz="0" w:space="0" w:color="auto"/>
      </w:divBdr>
    </w:div>
    <w:div w:id="325210456">
      <w:bodyDiv w:val="1"/>
      <w:marLeft w:val="0"/>
      <w:marRight w:val="0"/>
      <w:marTop w:val="0"/>
      <w:marBottom w:val="0"/>
      <w:divBdr>
        <w:top w:val="none" w:sz="0" w:space="0" w:color="auto"/>
        <w:left w:val="none" w:sz="0" w:space="0" w:color="auto"/>
        <w:bottom w:val="none" w:sz="0" w:space="0" w:color="auto"/>
        <w:right w:val="none" w:sz="0" w:space="0" w:color="auto"/>
      </w:divBdr>
      <w:divsChild>
        <w:div w:id="220943453">
          <w:marLeft w:val="360"/>
          <w:marRight w:val="0"/>
          <w:marTop w:val="140"/>
          <w:marBottom w:val="0"/>
          <w:divBdr>
            <w:top w:val="none" w:sz="0" w:space="0" w:color="auto"/>
            <w:left w:val="none" w:sz="0" w:space="0" w:color="auto"/>
            <w:bottom w:val="none" w:sz="0" w:space="0" w:color="auto"/>
            <w:right w:val="none" w:sz="0" w:space="0" w:color="auto"/>
          </w:divBdr>
        </w:div>
        <w:div w:id="69693631">
          <w:marLeft w:val="360"/>
          <w:marRight w:val="0"/>
          <w:marTop w:val="140"/>
          <w:marBottom w:val="0"/>
          <w:divBdr>
            <w:top w:val="none" w:sz="0" w:space="0" w:color="auto"/>
            <w:left w:val="none" w:sz="0" w:space="0" w:color="auto"/>
            <w:bottom w:val="none" w:sz="0" w:space="0" w:color="auto"/>
            <w:right w:val="none" w:sz="0" w:space="0" w:color="auto"/>
          </w:divBdr>
        </w:div>
        <w:div w:id="8987801">
          <w:marLeft w:val="360"/>
          <w:marRight w:val="0"/>
          <w:marTop w:val="140"/>
          <w:marBottom w:val="0"/>
          <w:divBdr>
            <w:top w:val="none" w:sz="0" w:space="0" w:color="auto"/>
            <w:left w:val="none" w:sz="0" w:space="0" w:color="auto"/>
            <w:bottom w:val="none" w:sz="0" w:space="0" w:color="auto"/>
            <w:right w:val="none" w:sz="0" w:space="0" w:color="auto"/>
          </w:divBdr>
        </w:div>
      </w:divsChild>
    </w:div>
    <w:div w:id="349796123">
      <w:bodyDiv w:val="1"/>
      <w:marLeft w:val="0"/>
      <w:marRight w:val="0"/>
      <w:marTop w:val="0"/>
      <w:marBottom w:val="0"/>
      <w:divBdr>
        <w:top w:val="none" w:sz="0" w:space="0" w:color="auto"/>
        <w:left w:val="none" w:sz="0" w:space="0" w:color="auto"/>
        <w:bottom w:val="none" w:sz="0" w:space="0" w:color="auto"/>
        <w:right w:val="none" w:sz="0" w:space="0" w:color="auto"/>
      </w:divBdr>
    </w:div>
    <w:div w:id="401683916">
      <w:bodyDiv w:val="1"/>
      <w:marLeft w:val="0"/>
      <w:marRight w:val="0"/>
      <w:marTop w:val="0"/>
      <w:marBottom w:val="0"/>
      <w:divBdr>
        <w:top w:val="none" w:sz="0" w:space="0" w:color="auto"/>
        <w:left w:val="none" w:sz="0" w:space="0" w:color="auto"/>
        <w:bottom w:val="none" w:sz="0" w:space="0" w:color="auto"/>
        <w:right w:val="none" w:sz="0" w:space="0" w:color="auto"/>
      </w:divBdr>
    </w:div>
    <w:div w:id="553395040">
      <w:bodyDiv w:val="1"/>
      <w:marLeft w:val="0"/>
      <w:marRight w:val="0"/>
      <w:marTop w:val="0"/>
      <w:marBottom w:val="0"/>
      <w:divBdr>
        <w:top w:val="none" w:sz="0" w:space="0" w:color="auto"/>
        <w:left w:val="none" w:sz="0" w:space="0" w:color="auto"/>
        <w:bottom w:val="none" w:sz="0" w:space="0" w:color="auto"/>
        <w:right w:val="none" w:sz="0" w:space="0" w:color="auto"/>
      </w:divBdr>
    </w:div>
    <w:div w:id="648363492">
      <w:bodyDiv w:val="1"/>
      <w:marLeft w:val="0"/>
      <w:marRight w:val="0"/>
      <w:marTop w:val="0"/>
      <w:marBottom w:val="0"/>
      <w:divBdr>
        <w:top w:val="none" w:sz="0" w:space="0" w:color="auto"/>
        <w:left w:val="none" w:sz="0" w:space="0" w:color="auto"/>
        <w:bottom w:val="none" w:sz="0" w:space="0" w:color="auto"/>
        <w:right w:val="none" w:sz="0" w:space="0" w:color="auto"/>
      </w:divBdr>
    </w:div>
    <w:div w:id="668748395">
      <w:bodyDiv w:val="1"/>
      <w:marLeft w:val="0"/>
      <w:marRight w:val="0"/>
      <w:marTop w:val="0"/>
      <w:marBottom w:val="0"/>
      <w:divBdr>
        <w:top w:val="none" w:sz="0" w:space="0" w:color="auto"/>
        <w:left w:val="none" w:sz="0" w:space="0" w:color="auto"/>
        <w:bottom w:val="none" w:sz="0" w:space="0" w:color="auto"/>
        <w:right w:val="none" w:sz="0" w:space="0" w:color="auto"/>
      </w:divBdr>
    </w:div>
    <w:div w:id="961573424">
      <w:bodyDiv w:val="1"/>
      <w:marLeft w:val="0"/>
      <w:marRight w:val="0"/>
      <w:marTop w:val="0"/>
      <w:marBottom w:val="0"/>
      <w:divBdr>
        <w:top w:val="none" w:sz="0" w:space="0" w:color="auto"/>
        <w:left w:val="none" w:sz="0" w:space="0" w:color="auto"/>
        <w:bottom w:val="none" w:sz="0" w:space="0" w:color="auto"/>
        <w:right w:val="none" w:sz="0" w:space="0" w:color="auto"/>
      </w:divBdr>
      <w:divsChild>
        <w:div w:id="247083601">
          <w:marLeft w:val="274"/>
          <w:marRight w:val="0"/>
          <w:marTop w:val="0"/>
          <w:marBottom w:val="0"/>
          <w:divBdr>
            <w:top w:val="none" w:sz="0" w:space="0" w:color="auto"/>
            <w:left w:val="none" w:sz="0" w:space="0" w:color="auto"/>
            <w:bottom w:val="none" w:sz="0" w:space="0" w:color="auto"/>
            <w:right w:val="none" w:sz="0" w:space="0" w:color="auto"/>
          </w:divBdr>
        </w:div>
        <w:div w:id="840044759">
          <w:marLeft w:val="274"/>
          <w:marRight w:val="0"/>
          <w:marTop w:val="0"/>
          <w:marBottom w:val="0"/>
          <w:divBdr>
            <w:top w:val="none" w:sz="0" w:space="0" w:color="auto"/>
            <w:left w:val="none" w:sz="0" w:space="0" w:color="auto"/>
            <w:bottom w:val="none" w:sz="0" w:space="0" w:color="auto"/>
            <w:right w:val="none" w:sz="0" w:space="0" w:color="auto"/>
          </w:divBdr>
        </w:div>
        <w:div w:id="1130318819">
          <w:marLeft w:val="274"/>
          <w:marRight w:val="0"/>
          <w:marTop w:val="0"/>
          <w:marBottom w:val="0"/>
          <w:divBdr>
            <w:top w:val="none" w:sz="0" w:space="0" w:color="auto"/>
            <w:left w:val="none" w:sz="0" w:space="0" w:color="auto"/>
            <w:bottom w:val="none" w:sz="0" w:space="0" w:color="auto"/>
            <w:right w:val="none" w:sz="0" w:space="0" w:color="auto"/>
          </w:divBdr>
        </w:div>
        <w:div w:id="1027097575">
          <w:marLeft w:val="274"/>
          <w:marRight w:val="0"/>
          <w:marTop w:val="0"/>
          <w:marBottom w:val="0"/>
          <w:divBdr>
            <w:top w:val="none" w:sz="0" w:space="0" w:color="auto"/>
            <w:left w:val="none" w:sz="0" w:space="0" w:color="auto"/>
            <w:bottom w:val="none" w:sz="0" w:space="0" w:color="auto"/>
            <w:right w:val="none" w:sz="0" w:space="0" w:color="auto"/>
          </w:divBdr>
        </w:div>
        <w:div w:id="1076704037">
          <w:marLeft w:val="274"/>
          <w:marRight w:val="0"/>
          <w:marTop w:val="0"/>
          <w:marBottom w:val="0"/>
          <w:divBdr>
            <w:top w:val="none" w:sz="0" w:space="0" w:color="auto"/>
            <w:left w:val="none" w:sz="0" w:space="0" w:color="auto"/>
            <w:bottom w:val="none" w:sz="0" w:space="0" w:color="auto"/>
            <w:right w:val="none" w:sz="0" w:space="0" w:color="auto"/>
          </w:divBdr>
        </w:div>
        <w:div w:id="2004308355">
          <w:marLeft w:val="274"/>
          <w:marRight w:val="0"/>
          <w:marTop w:val="0"/>
          <w:marBottom w:val="0"/>
          <w:divBdr>
            <w:top w:val="none" w:sz="0" w:space="0" w:color="auto"/>
            <w:left w:val="none" w:sz="0" w:space="0" w:color="auto"/>
            <w:bottom w:val="none" w:sz="0" w:space="0" w:color="auto"/>
            <w:right w:val="none" w:sz="0" w:space="0" w:color="auto"/>
          </w:divBdr>
        </w:div>
      </w:divsChild>
    </w:div>
    <w:div w:id="981151559">
      <w:bodyDiv w:val="1"/>
      <w:marLeft w:val="0"/>
      <w:marRight w:val="0"/>
      <w:marTop w:val="0"/>
      <w:marBottom w:val="0"/>
      <w:divBdr>
        <w:top w:val="none" w:sz="0" w:space="0" w:color="auto"/>
        <w:left w:val="none" w:sz="0" w:space="0" w:color="auto"/>
        <w:bottom w:val="none" w:sz="0" w:space="0" w:color="auto"/>
        <w:right w:val="none" w:sz="0" w:space="0" w:color="auto"/>
      </w:divBdr>
      <w:divsChild>
        <w:div w:id="224295236">
          <w:marLeft w:val="360"/>
          <w:marRight w:val="0"/>
          <w:marTop w:val="140"/>
          <w:marBottom w:val="0"/>
          <w:divBdr>
            <w:top w:val="none" w:sz="0" w:space="0" w:color="auto"/>
            <w:left w:val="none" w:sz="0" w:space="0" w:color="auto"/>
            <w:bottom w:val="none" w:sz="0" w:space="0" w:color="auto"/>
            <w:right w:val="none" w:sz="0" w:space="0" w:color="auto"/>
          </w:divBdr>
        </w:div>
        <w:div w:id="445661084">
          <w:marLeft w:val="360"/>
          <w:marRight w:val="0"/>
          <w:marTop w:val="140"/>
          <w:marBottom w:val="0"/>
          <w:divBdr>
            <w:top w:val="none" w:sz="0" w:space="0" w:color="auto"/>
            <w:left w:val="none" w:sz="0" w:space="0" w:color="auto"/>
            <w:bottom w:val="none" w:sz="0" w:space="0" w:color="auto"/>
            <w:right w:val="none" w:sz="0" w:space="0" w:color="auto"/>
          </w:divBdr>
        </w:div>
        <w:div w:id="128598636">
          <w:marLeft w:val="360"/>
          <w:marRight w:val="0"/>
          <w:marTop w:val="140"/>
          <w:marBottom w:val="0"/>
          <w:divBdr>
            <w:top w:val="none" w:sz="0" w:space="0" w:color="auto"/>
            <w:left w:val="none" w:sz="0" w:space="0" w:color="auto"/>
            <w:bottom w:val="none" w:sz="0" w:space="0" w:color="auto"/>
            <w:right w:val="none" w:sz="0" w:space="0" w:color="auto"/>
          </w:divBdr>
        </w:div>
      </w:divsChild>
    </w:div>
    <w:div w:id="1008948424">
      <w:bodyDiv w:val="1"/>
      <w:marLeft w:val="0"/>
      <w:marRight w:val="0"/>
      <w:marTop w:val="0"/>
      <w:marBottom w:val="0"/>
      <w:divBdr>
        <w:top w:val="none" w:sz="0" w:space="0" w:color="auto"/>
        <w:left w:val="none" w:sz="0" w:space="0" w:color="auto"/>
        <w:bottom w:val="none" w:sz="0" w:space="0" w:color="auto"/>
        <w:right w:val="none" w:sz="0" w:space="0" w:color="auto"/>
      </w:divBdr>
    </w:div>
    <w:div w:id="1089934221">
      <w:bodyDiv w:val="1"/>
      <w:marLeft w:val="0"/>
      <w:marRight w:val="0"/>
      <w:marTop w:val="0"/>
      <w:marBottom w:val="0"/>
      <w:divBdr>
        <w:top w:val="none" w:sz="0" w:space="0" w:color="auto"/>
        <w:left w:val="none" w:sz="0" w:space="0" w:color="auto"/>
        <w:bottom w:val="none" w:sz="0" w:space="0" w:color="auto"/>
        <w:right w:val="none" w:sz="0" w:space="0" w:color="auto"/>
      </w:divBdr>
      <w:divsChild>
        <w:div w:id="374546426">
          <w:marLeft w:val="360"/>
          <w:marRight w:val="0"/>
          <w:marTop w:val="0"/>
          <w:marBottom w:val="0"/>
          <w:divBdr>
            <w:top w:val="none" w:sz="0" w:space="0" w:color="auto"/>
            <w:left w:val="none" w:sz="0" w:space="0" w:color="auto"/>
            <w:bottom w:val="none" w:sz="0" w:space="0" w:color="auto"/>
            <w:right w:val="none" w:sz="0" w:space="0" w:color="auto"/>
          </w:divBdr>
        </w:div>
      </w:divsChild>
    </w:div>
    <w:div w:id="1159228571">
      <w:bodyDiv w:val="1"/>
      <w:marLeft w:val="0"/>
      <w:marRight w:val="0"/>
      <w:marTop w:val="0"/>
      <w:marBottom w:val="0"/>
      <w:divBdr>
        <w:top w:val="none" w:sz="0" w:space="0" w:color="auto"/>
        <w:left w:val="none" w:sz="0" w:space="0" w:color="auto"/>
        <w:bottom w:val="none" w:sz="0" w:space="0" w:color="auto"/>
        <w:right w:val="none" w:sz="0" w:space="0" w:color="auto"/>
      </w:divBdr>
      <w:divsChild>
        <w:div w:id="486942790">
          <w:marLeft w:val="446"/>
          <w:marRight w:val="0"/>
          <w:marTop w:val="0"/>
          <w:marBottom w:val="0"/>
          <w:divBdr>
            <w:top w:val="none" w:sz="0" w:space="0" w:color="auto"/>
            <w:left w:val="none" w:sz="0" w:space="0" w:color="auto"/>
            <w:bottom w:val="none" w:sz="0" w:space="0" w:color="auto"/>
            <w:right w:val="none" w:sz="0" w:space="0" w:color="auto"/>
          </w:divBdr>
        </w:div>
        <w:div w:id="1326666181">
          <w:marLeft w:val="446"/>
          <w:marRight w:val="0"/>
          <w:marTop w:val="0"/>
          <w:marBottom w:val="0"/>
          <w:divBdr>
            <w:top w:val="none" w:sz="0" w:space="0" w:color="auto"/>
            <w:left w:val="none" w:sz="0" w:space="0" w:color="auto"/>
            <w:bottom w:val="none" w:sz="0" w:space="0" w:color="auto"/>
            <w:right w:val="none" w:sz="0" w:space="0" w:color="auto"/>
          </w:divBdr>
        </w:div>
        <w:div w:id="2035301132">
          <w:marLeft w:val="446"/>
          <w:marRight w:val="0"/>
          <w:marTop w:val="0"/>
          <w:marBottom w:val="0"/>
          <w:divBdr>
            <w:top w:val="none" w:sz="0" w:space="0" w:color="auto"/>
            <w:left w:val="none" w:sz="0" w:space="0" w:color="auto"/>
            <w:bottom w:val="none" w:sz="0" w:space="0" w:color="auto"/>
            <w:right w:val="none" w:sz="0" w:space="0" w:color="auto"/>
          </w:divBdr>
        </w:div>
      </w:divsChild>
    </w:div>
    <w:div w:id="1218663550">
      <w:bodyDiv w:val="1"/>
      <w:marLeft w:val="0"/>
      <w:marRight w:val="0"/>
      <w:marTop w:val="0"/>
      <w:marBottom w:val="0"/>
      <w:divBdr>
        <w:top w:val="none" w:sz="0" w:space="0" w:color="auto"/>
        <w:left w:val="none" w:sz="0" w:space="0" w:color="auto"/>
        <w:bottom w:val="none" w:sz="0" w:space="0" w:color="auto"/>
        <w:right w:val="none" w:sz="0" w:space="0" w:color="auto"/>
      </w:divBdr>
    </w:div>
    <w:div w:id="1421221373">
      <w:bodyDiv w:val="1"/>
      <w:marLeft w:val="0"/>
      <w:marRight w:val="0"/>
      <w:marTop w:val="0"/>
      <w:marBottom w:val="0"/>
      <w:divBdr>
        <w:top w:val="none" w:sz="0" w:space="0" w:color="auto"/>
        <w:left w:val="none" w:sz="0" w:space="0" w:color="auto"/>
        <w:bottom w:val="none" w:sz="0" w:space="0" w:color="auto"/>
        <w:right w:val="none" w:sz="0" w:space="0" w:color="auto"/>
      </w:divBdr>
    </w:div>
    <w:div w:id="1518694582">
      <w:bodyDiv w:val="1"/>
      <w:marLeft w:val="0"/>
      <w:marRight w:val="0"/>
      <w:marTop w:val="0"/>
      <w:marBottom w:val="0"/>
      <w:divBdr>
        <w:top w:val="none" w:sz="0" w:space="0" w:color="auto"/>
        <w:left w:val="none" w:sz="0" w:space="0" w:color="auto"/>
        <w:bottom w:val="none" w:sz="0" w:space="0" w:color="auto"/>
        <w:right w:val="none" w:sz="0" w:space="0" w:color="auto"/>
      </w:divBdr>
      <w:divsChild>
        <w:div w:id="1146121052">
          <w:marLeft w:val="360"/>
          <w:marRight w:val="0"/>
          <w:marTop w:val="140"/>
          <w:marBottom w:val="0"/>
          <w:divBdr>
            <w:top w:val="none" w:sz="0" w:space="0" w:color="auto"/>
            <w:left w:val="none" w:sz="0" w:space="0" w:color="auto"/>
            <w:bottom w:val="none" w:sz="0" w:space="0" w:color="auto"/>
            <w:right w:val="none" w:sz="0" w:space="0" w:color="auto"/>
          </w:divBdr>
        </w:div>
        <w:div w:id="566569399">
          <w:marLeft w:val="360"/>
          <w:marRight w:val="0"/>
          <w:marTop w:val="140"/>
          <w:marBottom w:val="0"/>
          <w:divBdr>
            <w:top w:val="none" w:sz="0" w:space="0" w:color="auto"/>
            <w:left w:val="none" w:sz="0" w:space="0" w:color="auto"/>
            <w:bottom w:val="none" w:sz="0" w:space="0" w:color="auto"/>
            <w:right w:val="none" w:sz="0" w:space="0" w:color="auto"/>
          </w:divBdr>
        </w:div>
      </w:divsChild>
    </w:div>
    <w:div w:id="1520658506">
      <w:bodyDiv w:val="1"/>
      <w:marLeft w:val="0"/>
      <w:marRight w:val="0"/>
      <w:marTop w:val="0"/>
      <w:marBottom w:val="0"/>
      <w:divBdr>
        <w:top w:val="none" w:sz="0" w:space="0" w:color="auto"/>
        <w:left w:val="none" w:sz="0" w:space="0" w:color="auto"/>
        <w:bottom w:val="none" w:sz="0" w:space="0" w:color="auto"/>
        <w:right w:val="none" w:sz="0" w:space="0" w:color="auto"/>
      </w:divBdr>
    </w:div>
    <w:div w:id="1648588179">
      <w:bodyDiv w:val="1"/>
      <w:marLeft w:val="0"/>
      <w:marRight w:val="0"/>
      <w:marTop w:val="0"/>
      <w:marBottom w:val="0"/>
      <w:divBdr>
        <w:top w:val="none" w:sz="0" w:space="0" w:color="auto"/>
        <w:left w:val="none" w:sz="0" w:space="0" w:color="auto"/>
        <w:bottom w:val="none" w:sz="0" w:space="0" w:color="auto"/>
        <w:right w:val="none" w:sz="0" w:space="0" w:color="auto"/>
      </w:divBdr>
    </w:div>
    <w:div w:id="1675842674">
      <w:bodyDiv w:val="1"/>
      <w:marLeft w:val="0"/>
      <w:marRight w:val="0"/>
      <w:marTop w:val="0"/>
      <w:marBottom w:val="0"/>
      <w:divBdr>
        <w:top w:val="none" w:sz="0" w:space="0" w:color="auto"/>
        <w:left w:val="none" w:sz="0" w:space="0" w:color="auto"/>
        <w:bottom w:val="none" w:sz="0" w:space="0" w:color="auto"/>
        <w:right w:val="none" w:sz="0" w:space="0" w:color="auto"/>
      </w:divBdr>
      <w:divsChild>
        <w:div w:id="186409192">
          <w:marLeft w:val="360"/>
          <w:marRight w:val="0"/>
          <w:marTop w:val="140"/>
          <w:marBottom w:val="0"/>
          <w:divBdr>
            <w:top w:val="none" w:sz="0" w:space="0" w:color="auto"/>
            <w:left w:val="none" w:sz="0" w:space="0" w:color="auto"/>
            <w:bottom w:val="none" w:sz="0" w:space="0" w:color="auto"/>
            <w:right w:val="none" w:sz="0" w:space="0" w:color="auto"/>
          </w:divBdr>
        </w:div>
        <w:div w:id="483011734">
          <w:marLeft w:val="360"/>
          <w:marRight w:val="0"/>
          <w:marTop w:val="140"/>
          <w:marBottom w:val="0"/>
          <w:divBdr>
            <w:top w:val="none" w:sz="0" w:space="0" w:color="auto"/>
            <w:left w:val="none" w:sz="0" w:space="0" w:color="auto"/>
            <w:bottom w:val="none" w:sz="0" w:space="0" w:color="auto"/>
            <w:right w:val="none" w:sz="0" w:space="0" w:color="auto"/>
          </w:divBdr>
        </w:div>
        <w:div w:id="1695302459">
          <w:marLeft w:val="360"/>
          <w:marRight w:val="0"/>
          <w:marTop w:val="140"/>
          <w:marBottom w:val="0"/>
          <w:divBdr>
            <w:top w:val="none" w:sz="0" w:space="0" w:color="auto"/>
            <w:left w:val="none" w:sz="0" w:space="0" w:color="auto"/>
            <w:bottom w:val="none" w:sz="0" w:space="0" w:color="auto"/>
            <w:right w:val="none" w:sz="0" w:space="0" w:color="auto"/>
          </w:divBdr>
        </w:div>
        <w:div w:id="1783956846">
          <w:marLeft w:val="360"/>
          <w:marRight w:val="0"/>
          <w:marTop w:val="140"/>
          <w:marBottom w:val="0"/>
          <w:divBdr>
            <w:top w:val="none" w:sz="0" w:space="0" w:color="auto"/>
            <w:left w:val="none" w:sz="0" w:space="0" w:color="auto"/>
            <w:bottom w:val="none" w:sz="0" w:space="0" w:color="auto"/>
            <w:right w:val="none" w:sz="0" w:space="0" w:color="auto"/>
          </w:divBdr>
        </w:div>
      </w:divsChild>
    </w:div>
    <w:div w:id="1713728335">
      <w:bodyDiv w:val="1"/>
      <w:marLeft w:val="0"/>
      <w:marRight w:val="0"/>
      <w:marTop w:val="0"/>
      <w:marBottom w:val="0"/>
      <w:divBdr>
        <w:top w:val="none" w:sz="0" w:space="0" w:color="auto"/>
        <w:left w:val="none" w:sz="0" w:space="0" w:color="auto"/>
        <w:bottom w:val="none" w:sz="0" w:space="0" w:color="auto"/>
        <w:right w:val="none" w:sz="0" w:space="0" w:color="auto"/>
      </w:divBdr>
      <w:divsChild>
        <w:div w:id="47152923">
          <w:marLeft w:val="274"/>
          <w:marRight w:val="0"/>
          <w:marTop w:val="0"/>
          <w:marBottom w:val="0"/>
          <w:divBdr>
            <w:top w:val="none" w:sz="0" w:space="0" w:color="auto"/>
            <w:left w:val="none" w:sz="0" w:space="0" w:color="auto"/>
            <w:bottom w:val="none" w:sz="0" w:space="0" w:color="auto"/>
            <w:right w:val="none" w:sz="0" w:space="0" w:color="auto"/>
          </w:divBdr>
        </w:div>
        <w:div w:id="521094763">
          <w:marLeft w:val="274"/>
          <w:marRight w:val="0"/>
          <w:marTop w:val="0"/>
          <w:marBottom w:val="0"/>
          <w:divBdr>
            <w:top w:val="none" w:sz="0" w:space="0" w:color="auto"/>
            <w:left w:val="none" w:sz="0" w:space="0" w:color="auto"/>
            <w:bottom w:val="none" w:sz="0" w:space="0" w:color="auto"/>
            <w:right w:val="none" w:sz="0" w:space="0" w:color="auto"/>
          </w:divBdr>
        </w:div>
        <w:div w:id="240408524">
          <w:marLeft w:val="274"/>
          <w:marRight w:val="0"/>
          <w:marTop w:val="0"/>
          <w:marBottom w:val="0"/>
          <w:divBdr>
            <w:top w:val="none" w:sz="0" w:space="0" w:color="auto"/>
            <w:left w:val="none" w:sz="0" w:space="0" w:color="auto"/>
            <w:bottom w:val="none" w:sz="0" w:space="0" w:color="auto"/>
            <w:right w:val="none" w:sz="0" w:space="0" w:color="auto"/>
          </w:divBdr>
        </w:div>
        <w:div w:id="147522994">
          <w:marLeft w:val="274"/>
          <w:marRight w:val="0"/>
          <w:marTop w:val="0"/>
          <w:marBottom w:val="0"/>
          <w:divBdr>
            <w:top w:val="none" w:sz="0" w:space="0" w:color="auto"/>
            <w:left w:val="none" w:sz="0" w:space="0" w:color="auto"/>
            <w:bottom w:val="none" w:sz="0" w:space="0" w:color="auto"/>
            <w:right w:val="none" w:sz="0" w:space="0" w:color="auto"/>
          </w:divBdr>
        </w:div>
        <w:div w:id="2000191136">
          <w:marLeft w:val="274"/>
          <w:marRight w:val="0"/>
          <w:marTop w:val="0"/>
          <w:marBottom w:val="0"/>
          <w:divBdr>
            <w:top w:val="none" w:sz="0" w:space="0" w:color="auto"/>
            <w:left w:val="none" w:sz="0" w:space="0" w:color="auto"/>
            <w:bottom w:val="none" w:sz="0" w:space="0" w:color="auto"/>
            <w:right w:val="none" w:sz="0" w:space="0" w:color="auto"/>
          </w:divBdr>
        </w:div>
        <w:div w:id="124927823">
          <w:marLeft w:val="274"/>
          <w:marRight w:val="0"/>
          <w:marTop w:val="0"/>
          <w:marBottom w:val="0"/>
          <w:divBdr>
            <w:top w:val="none" w:sz="0" w:space="0" w:color="auto"/>
            <w:left w:val="none" w:sz="0" w:space="0" w:color="auto"/>
            <w:bottom w:val="none" w:sz="0" w:space="0" w:color="auto"/>
            <w:right w:val="none" w:sz="0" w:space="0" w:color="auto"/>
          </w:divBdr>
        </w:div>
        <w:div w:id="970088557">
          <w:marLeft w:val="274"/>
          <w:marRight w:val="0"/>
          <w:marTop w:val="0"/>
          <w:marBottom w:val="0"/>
          <w:divBdr>
            <w:top w:val="none" w:sz="0" w:space="0" w:color="auto"/>
            <w:left w:val="none" w:sz="0" w:space="0" w:color="auto"/>
            <w:bottom w:val="none" w:sz="0" w:space="0" w:color="auto"/>
            <w:right w:val="none" w:sz="0" w:space="0" w:color="auto"/>
          </w:divBdr>
        </w:div>
        <w:div w:id="1066025251">
          <w:marLeft w:val="274"/>
          <w:marRight w:val="0"/>
          <w:marTop w:val="0"/>
          <w:marBottom w:val="0"/>
          <w:divBdr>
            <w:top w:val="none" w:sz="0" w:space="0" w:color="auto"/>
            <w:left w:val="none" w:sz="0" w:space="0" w:color="auto"/>
            <w:bottom w:val="none" w:sz="0" w:space="0" w:color="auto"/>
            <w:right w:val="none" w:sz="0" w:space="0" w:color="auto"/>
          </w:divBdr>
        </w:div>
        <w:div w:id="727724715">
          <w:marLeft w:val="274"/>
          <w:marRight w:val="0"/>
          <w:marTop w:val="0"/>
          <w:marBottom w:val="0"/>
          <w:divBdr>
            <w:top w:val="none" w:sz="0" w:space="0" w:color="auto"/>
            <w:left w:val="none" w:sz="0" w:space="0" w:color="auto"/>
            <w:bottom w:val="none" w:sz="0" w:space="0" w:color="auto"/>
            <w:right w:val="none" w:sz="0" w:space="0" w:color="auto"/>
          </w:divBdr>
        </w:div>
      </w:divsChild>
    </w:div>
    <w:div w:id="1898515989">
      <w:bodyDiv w:val="1"/>
      <w:marLeft w:val="0"/>
      <w:marRight w:val="0"/>
      <w:marTop w:val="0"/>
      <w:marBottom w:val="0"/>
      <w:divBdr>
        <w:top w:val="none" w:sz="0" w:space="0" w:color="auto"/>
        <w:left w:val="none" w:sz="0" w:space="0" w:color="auto"/>
        <w:bottom w:val="none" w:sz="0" w:space="0" w:color="auto"/>
        <w:right w:val="none" w:sz="0" w:space="0" w:color="auto"/>
      </w:divBdr>
    </w:div>
    <w:div w:id="1966691055">
      <w:bodyDiv w:val="1"/>
      <w:marLeft w:val="0"/>
      <w:marRight w:val="0"/>
      <w:marTop w:val="0"/>
      <w:marBottom w:val="0"/>
      <w:divBdr>
        <w:top w:val="none" w:sz="0" w:space="0" w:color="auto"/>
        <w:left w:val="none" w:sz="0" w:space="0" w:color="auto"/>
        <w:bottom w:val="none" w:sz="0" w:space="0" w:color="auto"/>
        <w:right w:val="none" w:sz="0" w:space="0" w:color="auto"/>
      </w:divBdr>
    </w:div>
    <w:div w:id="1997607096">
      <w:bodyDiv w:val="1"/>
      <w:marLeft w:val="0"/>
      <w:marRight w:val="0"/>
      <w:marTop w:val="0"/>
      <w:marBottom w:val="0"/>
      <w:divBdr>
        <w:top w:val="none" w:sz="0" w:space="0" w:color="auto"/>
        <w:left w:val="none" w:sz="0" w:space="0" w:color="auto"/>
        <w:bottom w:val="none" w:sz="0" w:space="0" w:color="auto"/>
        <w:right w:val="none" w:sz="0" w:space="0" w:color="auto"/>
      </w:divBdr>
      <w:divsChild>
        <w:div w:id="621570652">
          <w:marLeft w:val="360"/>
          <w:marRight w:val="0"/>
          <w:marTop w:val="140"/>
          <w:marBottom w:val="0"/>
          <w:divBdr>
            <w:top w:val="none" w:sz="0" w:space="0" w:color="auto"/>
            <w:left w:val="none" w:sz="0" w:space="0" w:color="auto"/>
            <w:bottom w:val="none" w:sz="0" w:space="0" w:color="auto"/>
            <w:right w:val="none" w:sz="0" w:space="0" w:color="auto"/>
          </w:divBdr>
        </w:div>
        <w:div w:id="609430509">
          <w:marLeft w:val="360"/>
          <w:marRight w:val="0"/>
          <w:marTop w:val="140"/>
          <w:marBottom w:val="0"/>
          <w:divBdr>
            <w:top w:val="none" w:sz="0" w:space="0" w:color="auto"/>
            <w:left w:val="none" w:sz="0" w:space="0" w:color="auto"/>
            <w:bottom w:val="none" w:sz="0" w:space="0" w:color="auto"/>
            <w:right w:val="none" w:sz="0" w:space="0" w:color="auto"/>
          </w:divBdr>
        </w:div>
        <w:div w:id="2082368829">
          <w:marLeft w:val="360"/>
          <w:marRight w:val="0"/>
          <w:marTop w:val="140"/>
          <w:marBottom w:val="0"/>
          <w:divBdr>
            <w:top w:val="none" w:sz="0" w:space="0" w:color="auto"/>
            <w:left w:val="none" w:sz="0" w:space="0" w:color="auto"/>
            <w:bottom w:val="none" w:sz="0" w:space="0" w:color="auto"/>
            <w:right w:val="none" w:sz="0" w:space="0" w:color="auto"/>
          </w:divBdr>
        </w:div>
        <w:div w:id="534931249">
          <w:marLeft w:val="360"/>
          <w:marRight w:val="0"/>
          <w:marTop w:val="140"/>
          <w:marBottom w:val="0"/>
          <w:divBdr>
            <w:top w:val="none" w:sz="0" w:space="0" w:color="auto"/>
            <w:left w:val="none" w:sz="0" w:space="0" w:color="auto"/>
            <w:bottom w:val="none" w:sz="0" w:space="0" w:color="auto"/>
            <w:right w:val="none" w:sz="0" w:space="0" w:color="auto"/>
          </w:divBdr>
        </w:div>
      </w:divsChild>
    </w:div>
    <w:div w:id="207670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12.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png"/><Relationship Id="rId68" Type="http://schemas.openxmlformats.org/officeDocument/2006/relationships/hyperlink" Target="https://www.nice.org.uk/guidance/ng33/chapter/Recommendations" TargetMode="External"/><Relationship Id="rId16" Type="http://schemas.openxmlformats.org/officeDocument/2006/relationships/image" Target="media/image8.jpeg"/><Relationship Id="rId11" Type="http://schemas.openxmlformats.org/officeDocument/2006/relationships/image" Target="media/image5.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hyperlink" Target="https://www.ncbi.nlm.nih.gov/pubmed/24399557"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hyperlink" Target="https://quitnow.smokefree.nhs.uk/" TargetMode="External"/><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image" Target="media/image54.png"/><Relationship Id="rId80"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www.who.int/tobacco/publications/mdg_final_for_web.pdf"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www.ncbi.nlm.nih.gov/pmc/articles/PMC2914695/" TargetMode="External"/><Relationship Id="rId41" Type="http://schemas.openxmlformats.org/officeDocument/2006/relationships/image" Target="media/image28.jpeg"/><Relationship Id="rId54" Type="http://schemas.openxmlformats.org/officeDocument/2006/relationships/hyperlink" Target="http://www.cdc.gov/tobacco/data_statistics/sgr/2004/pdfs/whatitmeanstoyou.pdf" TargetMode="External"/><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diagramQuickStyle" Target="diagrams/quickStyle1.xml"/><Relationship Id="rId36" Type="http://schemas.openxmlformats.org/officeDocument/2006/relationships/image" Target="media/image23.jpeg"/><Relationship Id="rId49" Type="http://schemas.openxmlformats.org/officeDocument/2006/relationships/hyperlink" Target="http://mentalhealth.sssft.nhs.uk/186-corporate-content/health-and-wellbeing/1355-smoking" TargetMode="External"/><Relationship Id="rId57" Type="http://schemas.openxmlformats.org/officeDocument/2006/relationships/hyperlink" Target="https://www.mindtools.com"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em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mentalhealth.sssft.nhs.uk/186-corporate-content/health-and-wellbeing/1355-smoking" TargetMode="External"/><Relationship Id="rId55" Type="http://schemas.openxmlformats.org/officeDocument/2006/relationships/image" Target="media/image39.jpeg"/><Relationship Id="rId76"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diagramColors" Target="diagrams/colors1.xml"/><Relationship Id="rId24" Type="http://schemas.openxmlformats.org/officeDocument/2006/relationships/image" Target="media/image14.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9.png"/></Relationships>
</file>

<file path=word/diagrams/_rels/data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5E2485-25F9-4F4D-9D2F-995FA8158F43}"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GB"/>
        </a:p>
      </dgm:t>
    </dgm:pt>
    <dgm:pt modelId="{2BB9837A-8257-4B13-BCA4-4617AAAF9981}">
      <dgm:prSet phldrT="[Text]" custT="1"/>
      <dgm:spPr>
        <a:xfrm>
          <a:off x="6301269" y="2808318"/>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dirty="0">
              <a:solidFill>
                <a:sysClr val="window" lastClr="FFFFFF"/>
              </a:solidFill>
              <a:latin typeface="Calibri"/>
              <a:ea typeface="+mn-ea"/>
              <a:cs typeface="+mn-cs"/>
            </a:rPr>
            <a:t>Default is more common among smokers</a:t>
          </a:r>
        </a:p>
      </dgm:t>
    </dgm:pt>
    <dgm:pt modelId="{57BE741C-6D9B-4B9E-AB53-77D9C907DB60}">
      <dgm:prSet phldrT="[Text]" custT="1"/>
      <dgm:spPr>
        <a:xfrm>
          <a:off x="6301269" y="2808318"/>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dirty="0">
              <a:solidFill>
                <a:sysClr val="window" lastClr="FFFFFF"/>
              </a:solidFill>
              <a:latin typeface="Calibri"/>
              <a:ea typeface="+mn-ea"/>
              <a:cs typeface="+mn-cs"/>
            </a:rPr>
            <a:t>Tobacco users are more than twice as likely to die from TB than non-users.</a:t>
          </a:r>
        </a:p>
      </dgm:t>
    </dgm:pt>
    <dgm:pt modelId="{594D925C-174B-482A-872F-FBE54158BACA}">
      <dgm:prSet phldrT="[Text]" custT="1"/>
      <dgm:spPr>
        <a:xfrm>
          <a:off x="6301269" y="2808318"/>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000" b="1" dirty="0">
              <a:solidFill>
                <a:sysClr val="window" lastClr="FFFFFF"/>
              </a:solidFill>
              <a:effectLst>
                <a:outerShdw blurRad="38100" dist="38100" dir="2700000" algn="tl">
                  <a:srgbClr val="000000">
                    <a:alpha val="43137"/>
                  </a:srgbClr>
                </a:outerShdw>
              </a:effectLst>
              <a:latin typeface="Calibri"/>
              <a:ea typeface="+mn-ea"/>
              <a:cs typeface="+mn-cs"/>
            </a:rPr>
            <a:t>TB Outcome</a:t>
          </a:r>
        </a:p>
      </dgm:t>
    </dgm:pt>
    <dgm:pt modelId="{4CB0FD1C-509E-4090-ABD1-40E83F1C0702}" type="sibTrans" cxnId="{3AF1BF65-CCBF-41AA-81BA-55962338164C}">
      <dgm:prSet/>
      <dgm:spPr/>
      <dgm:t>
        <a:bodyPr/>
        <a:lstStyle/>
        <a:p>
          <a:endParaRPr lang="en-GB"/>
        </a:p>
      </dgm:t>
    </dgm:pt>
    <dgm:pt modelId="{65703B4C-7DBF-4817-A173-E5E7EF8906BC}" type="parTrans" cxnId="{3AF1BF65-CCBF-41AA-81BA-55962338164C}">
      <dgm:prSet/>
      <dgm:spPr/>
      <dgm:t>
        <a:bodyPr/>
        <a:lstStyle/>
        <a:p>
          <a:endParaRPr lang="en-GB"/>
        </a:p>
      </dgm:t>
    </dgm:pt>
    <dgm:pt modelId="{ED4277F1-AC5C-4AF4-9B7B-4380D54447EE}" type="sibTrans" cxnId="{72E07C74-45BC-491F-9320-88A99DBDD84A}">
      <dgm:prSet/>
      <dgm:spPr/>
      <dgm:t>
        <a:bodyPr/>
        <a:lstStyle/>
        <a:p>
          <a:endParaRPr lang="en-US"/>
        </a:p>
      </dgm:t>
    </dgm:pt>
    <dgm:pt modelId="{9E1162EE-508A-4F2A-A0BB-858158BC366F}" type="parTrans" cxnId="{72E07C74-45BC-491F-9320-88A99DBDD84A}">
      <dgm:prSet/>
      <dgm:spPr/>
      <dgm:t>
        <a:bodyPr/>
        <a:lstStyle/>
        <a:p>
          <a:endParaRPr lang="en-US"/>
        </a:p>
      </dgm:t>
    </dgm:pt>
    <dgm:pt modelId="{F95025DD-ABB2-4EE3-93A0-73945BC3B0FE}" type="sibTrans" cxnId="{405FCB7B-8FDC-43DA-9B0A-9FA6C31967B1}">
      <dgm:prSet/>
      <dgm:spPr/>
      <dgm:t>
        <a:bodyPr/>
        <a:lstStyle/>
        <a:p>
          <a:endParaRPr lang="en-GB"/>
        </a:p>
      </dgm:t>
    </dgm:pt>
    <dgm:pt modelId="{855B59DA-5FE7-44ED-BBDB-26F1175B8816}" type="parTrans" cxnId="{405FCB7B-8FDC-43DA-9B0A-9FA6C31967B1}">
      <dgm:prSet/>
      <dgm:spPr/>
      <dgm:t>
        <a:bodyPr/>
        <a:lstStyle/>
        <a:p>
          <a:endParaRPr lang="en-GB"/>
        </a:p>
      </dgm:t>
    </dgm:pt>
    <dgm:pt modelId="{340FE519-BC0C-4D28-82E9-E6A20368BE5F}">
      <dgm:prSet phldrT="[Text]" custT="1"/>
      <dgm:spPr>
        <a:xfrm>
          <a:off x="3394713" y="2880322"/>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b="0" i="0" u="none" strike="noStrike" baseline="0" dirty="0">
              <a:solidFill>
                <a:sysClr val="window" lastClr="FFFFFF"/>
              </a:solidFill>
              <a:latin typeface="Calibri"/>
              <a:ea typeface="+mn-ea"/>
              <a:cs typeface="+mn-cs"/>
            </a:rPr>
            <a:t>It takes tobacco users longer to convert to sputum culture negative </a:t>
          </a:r>
          <a:endParaRPr lang="en-GB" sz="1000" dirty="0">
            <a:solidFill>
              <a:sysClr val="window" lastClr="FFFFFF"/>
            </a:solidFill>
            <a:latin typeface="Calibri"/>
            <a:ea typeface="+mn-ea"/>
            <a:cs typeface="+mn-cs"/>
          </a:endParaRPr>
        </a:p>
      </dgm:t>
    </dgm:pt>
    <dgm:pt modelId="{02507464-5903-471D-81CB-AF64F287B542}">
      <dgm:prSet phldrT="[Text]" custT="1"/>
      <dgm:spPr>
        <a:xfrm>
          <a:off x="3394713" y="2880322"/>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b="0" i="0" u="none" strike="noStrike" baseline="0" dirty="0">
              <a:solidFill>
                <a:sysClr val="window" lastClr="FFFFFF"/>
              </a:solidFill>
              <a:latin typeface="Calibri"/>
              <a:ea typeface="+mn-ea"/>
              <a:cs typeface="+mn-cs"/>
            </a:rPr>
            <a:t>Tobacco use creates more cavity lesions making pulmonary TB  worse</a:t>
          </a:r>
          <a:endParaRPr lang="en-GB" sz="1000" dirty="0">
            <a:solidFill>
              <a:sysClr val="window" lastClr="FFFFFF"/>
            </a:solidFill>
            <a:latin typeface="Calibri"/>
            <a:ea typeface="+mn-ea"/>
            <a:cs typeface="+mn-cs"/>
          </a:endParaRPr>
        </a:p>
      </dgm:t>
    </dgm:pt>
    <dgm:pt modelId="{9C889607-90B7-42DD-9B82-64057A1DCEB0}">
      <dgm:prSet phldrT="[Text]" custT="1"/>
      <dgm:spPr>
        <a:xfrm>
          <a:off x="3394713" y="2880322"/>
          <a:ext cx="1928330" cy="1928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000" b="1" dirty="0">
              <a:solidFill>
                <a:sysClr val="window" lastClr="FFFFFF"/>
              </a:solidFill>
              <a:effectLst>
                <a:outerShdw blurRad="38100" dist="38100" dir="2700000" algn="tl">
                  <a:srgbClr val="000000">
                    <a:alpha val="43137"/>
                  </a:srgbClr>
                </a:outerShdw>
              </a:effectLst>
              <a:latin typeface="Calibri"/>
              <a:ea typeface="+mn-ea"/>
              <a:cs typeface="+mn-cs"/>
            </a:rPr>
            <a:t>TB disease</a:t>
          </a:r>
        </a:p>
      </dgm:t>
    </dgm:pt>
    <dgm:pt modelId="{D83D01C9-AA63-4D06-A2E7-35E643D2F369}" type="sibTrans" cxnId="{6FAE21C3-B295-4361-8070-B69C59A0E061}">
      <dgm:prSet/>
      <dgm:spPr>
        <a:xfrm>
          <a:off x="5293447" y="2050574"/>
          <a:ext cx="371439" cy="463350"/>
        </a:xfrm>
        <a:solidFill>
          <a:srgbClr val="4F81BD">
            <a:tint val="60000"/>
            <a:hueOff val="0"/>
            <a:satOff val="0"/>
            <a:lumOff val="0"/>
            <a:alphaOff val="0"/>
          </a:srgbClr>
        </a:solidFill>
        <a:ln>
          <a:noFill/>
        </a:ln>
        <a:effectLst/>
      </dgm:spPr>
      <dgm:t>
        <a:bodyPr/>
        <a:lstStyle/>
        <a:p>
          <a:pPr>
            <a:buNone/>
          </a:pPr>
          <a:endParaRPr lang="en-GB">
            <a:solidFill>
              <a:sysClr val="window" lastClr="FFFFFF"/>
            </a:solidFill>
            <a:latin typeface="Calibri"/>
            <a:ea typeface="+mn-ea"/>
            <a:cs typeface="+mn-cs"/>
          </a:endParaRPr>
        </a:p>
      </dgm:t>
    </dgm:pt>
    <dgm:pt modelId="{103352CD-1074-4A06-A7CA-0F5293785EA7}" type="parTrans" cxnId="{6FAE21C3-B295-4361-8070-B69C59A0E061}">
      <dgm:prSet/>
      <dgm:spPr/>
      <dgm:t>
        <a:bodyPr/>
        <a:lstStyle/>
        <a:p>
          <a:endParaRPr lang="en-GB"/>
        </a:p>
      </dgm:t>
    </dgm:pt>
    <dgm:pt modelId="{2E8B2D98-6377-4A97-9B87-1B5141E24C19}" type="sibTrans" cxnId="{91525AD4-1B02-450D-8FD2-11672796C633}">
      <dgm:prSet/>
      <dgm:spPr/>
      <dgm:t>
        <a:bodyPr/>
        <a:lstStyle/>
        <a:p>
          <a:endParaRPr lang="en-US"/>
        </a:p>
      </dgm:t>
    </dgm:pt>
    <dgm:pt modelId="{7C6AF978-7E39-4CF2-80AD-5901276C9247}" type="parTrans" cxnId="{91525AD4-1B02-450D-8FD2-11672796C633}">
      <dgm:prSet/>
      <dgm:spPr/>
      <dgm:t>
        <a:bodyPr/>
        <a:lstStyle/>
        <a:p>
          <a:endParaRPr lang="en-US"/>
        </a:p>
      </dgm:t>
    </dgm:pt>
    <dgm:pt modelId="{F2261848-0F32-4CDE-82AB-639C7914AEA9}" type="sibTrans" cxnId="{655482AB-05B9-4251-9993-65C84569B72F}">
      <dgm:prSet/>
      <dgm:spPr/>
      <dgm:t>
        <a:bodyPr/>
        <a:lstStyle/>
        <a:p>
          <a:endParaRPr lang="en-GB"/>
        </a:p>
      </dgm:t>
    </dgm:pt>
    <dgm:pt modelId="{AF6C81C1-5F13-4D0A-B58C-6A3849B2E430}" type="parTrans" cxnId="{655482AB-05B9-4251-9993-65C84569B72F}">
      <dgm:prSet/>
      <dgm:spPr/>
      <dgm:t>
        <a:bodyPr/>
        <a:lstStyle/>
        <a:p>
          <a:endParaRPr lang="en-GB"/>
        </a:p>
      </dgm:t>
    </dgm:pt>
    <dgm:pt modelId="{3D2EF3A3-D84C-4F77-9FB4-2FD9280B0A56}">
      <dgm:prSet phldrT="[Text]" custT="1"/>
      <dgm:spPr>
        <a:xfrm>
          <a:off x="442384" y="2808303"/>
          <a:ext cx="1928330" cy="20340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dirty="0">
              <a:solidFill>
                <a:sysClr val="window" lastClr="FFFFFF"/>
              </a:solidFill>
              <a:latin typeface="Calibri"/>
              <a:ea typeface="+mn-ea"/>
              <a:cs typeface="+mn-cs"/>
            </a:rPr>
            <a:t>Tobacco users are twice as likely to develop active disease</a:t>
          </a:r>
        </a:p>
      </dgm:t>
    </dgm:pt>
    <dgm:pt modelId="{B40242A1-FAC6-4C6F-8F6C-038FDC3992DF}">
      <dgm:prSet phldrT="[Text]" custT="1"/>
      <dgm:spPr>
        <a:xfrm>
          <a:off x="442384" y="2808303"/>
          <a:ext cx="1928330" cy="20340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Char char="•"/>
          </a:pPr>
          <a:r>
            <a:rPr lang="en-GB" sz="1000" dirty="0">
              <a:solidFill>
                <a:sysClr val="window" lastClr="FFFFFF"/>
              </a:solidFill>
              <a:latin typeface="Calibri"/>
              <a:ea typeface="+mn-ea"/>
              <a:cs typeface="+mn-cs"/>
            </a:rPr>
            <a:t>Tobacco use almost doubles the risk of infection</a:t>
          </a:r>
        </a:p>
      </dgm:t>
    </dgm:pt>
    <dgm:pt modelId="{A20EF54F-9681-4647-9119-95EA03486850}">
      <dgm:prSet phldrT="[Text]" custT="1"/>
      <dgm:spPr>
        <a:xfrm>
          <a:off x="442384" y="2808303"/>
          <a:ext cx="1928330" cy="20340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GB" sz="1000" b="1" dirty="0">
              <a:solidFill>
                <a:sysClr val="window" lastClr="FFFFFF"/>
              </a:solidFill>
              <a:effectLst>
                <a:outerShdw blurRad="38100" dist="38100" dir="2700000" algn="tl">
                  <a:srgbClr val="000000">
                    <a:alpha val="43137"/>
                  </a:srgbClr>
                </a:outerShdw>
              </a:effectLst>
              <a:latin typeface="Calibri"/>
              <a:ea typeface="+mn-ea"/>
              <a:cs typeface="+mn-cs"/>
            </a:rPr>
            <a:t>Getting TB</a:t>
          </a:r>
        </a:p>
      </dgm:t>
    </dgm:pt>
    <dgm:pt modelId="{DD0D4CD1-01AC-4260-B511-8D17622ED012}" type="sibTrans" cxnId="{B98B0C25-77F9-4257-B62D-C9F96C635FF2}">
      <dgm:prSet/>
      <dgm:spPr>
        <a:xfrm rot="30405">
          <a:off x="2303855" y="2037588"/>
          <a:ext cx="371453" cy="463350"/>
        </a:xfrm>
        <a:solidFill>
          <a:srgbClr val="4F81BD">
            <a:tint val="60000"/>
            <a:hueOff val="0"/>
            <a:satOff val="0"/>
            <a:lumOff val="0"/>
            <a:alphaOff val="0"/>
          </a:srgbClr>
        </a:solidFill>
        <a:ln>
          <a:noFill/>
        </a:ln>
        <a:effectLst/>
      </dgm:spPr>
      <dgm:t>
        <a:bodyPr/>
        <a:lstStyle/>
        <a:p>
          <a:pPr>
            <a:buNone/>
          </a:pPr>
          <a:endParaRPr lang="en-GB">
            <a:solidFill>
              <a:sysClr val="window" lastClr="FFFFFF"/>
            </a:solidFill>
            <a:latin typeface="Calibri"/>
            <a:ea typeface="+mn-ea"/>
            <a:cs typeface="+mn-cs"/>
          </a:endParaRPr>
        </a:p>
      </dgm:t>
    </dgm:pt>
    <dgm:pt modelId="{31AAAAE6-FEB8-472F-A02D-8C3A21B89B8B}" type="parTrans" cxnId="{B98B0C25-77F9-4257-B62D-C9F96C635FF2}">
      <dgm:prSet/>
      <dgm:spPr/>
      <dgm:t>
        <a:bodyPr/>
        <a:lstStyle/>
        <a:p>
          <a:endParaRPr lang="en-GB"/>
        </a:p>
      </dgm:t>
    </dgm:pt>
    <dgm:pt modelId="{775864DB-1076-4863-AD46-8542B7DE2907}" type="sibTrans" cxnId="{6DFCDA00-15D0-48D1-80A9-29F1C0F6529C}">
      <dgm:prSet/>
      <dgm:spPr/>
      <dgm:t>
        <a:bodyPr/>
        <a:lstStyle/>
        <a:p>
          <a:endParaRPr lang="en-GB"/>
        </a:p>
      </dgm:t>
    </dgm:pt>
    <dgm:pt modelId="{BE4A97EB-7F7B-437C-9D76-F66071CA0890}" type="parTrans" cxnId="{6DFCDA00-15D0-48D1-80A9-29F1C0F6529C}">
      <dgm:prSet/>
      <dgm:spPr/>
      <dgm:t>
        <a:bodyPr/>
        <a:lstStyle/>
        <a:p>
          <a:endParaRPr lang="en-GB"/>
        </a:p>
      </dgm:t>
    </dgm:pt>
    <dgm:pt modelId="{F299C8F1-856B-4CA9-ACBA-6D3135F007A3}" type="sibTrans" cxnId="{5F879E6A-4FB1-4EE8-AC69-94A2BAD503D6}">
      <dgm:prSet/>
      <dgm:spPr/>
      <dgm:t>
        <a:bodyPr/>
        <a:lstStyle/>
        <a:p>
          <a:endParaRPr lang="en-GB"/>
        </a:p>
      </dgm:t>
    </dgm:pt>
    <dgm:pt modelId="{27732628-5E5C-4D6F-83F5-5B8A7A3276FA}" type="parTrans" cxnId="{5F879E6A-4FB1-4EE8-AC69-94A2BAD503D6}">
      <dgm:prSet/>
      <dgm:spPr/>
      <dgm:t>
        <a:bodyPr/>
        <a:lstStyle/>
        <a:p>
          <a:endParaRPr lang="en-GB"/>
        </a:p>
      </dgm:t>
    </dgm:pt>
    <dgm:pt modelId="{C30E22B0-FB16-4EBF-8FFB-8E34694B1AA1}" type="pres">
      <dgm:prSet presAssocID="{B35E2485-25F9-4F4D-9D2F-995FA8158F43}" presName="Name0" presStyleCnt="0">
        <dgm:presLayoutVars>
          <dgm:dir/>
          <dgm:resizeHandles val="exact"/>
        </dgm:presLayoutVars>
      </dgm:prSet>
      <dgm:spPr/>
    </dgm:pt>
    <dgm:pt modelId="{309BC433-E47A-49A4-9E76-E2109D86ED63}" type="pres">
      <dgm:prSet presAssocID="{A20EF54F-9681-4647-9119-95EA03486850}" presName="composite" presStyleCnt="0"/>
      <dgm:spPr/>
    </dgm:pt>
    <dgm:pt modelId="{6A6A50E6-C468-4365-9594-5D0561101E26}" type="pres">
      <dgm:prSet presAssocID="{A20EF54F-9681-4647-9119-95EA03486850}" presName="imagSh" presStyleLbl="bgImgPlace1" presStyleIdx="0" presStyleCnt="3" custScaleX="78423" custScaleY="82883" custLinFactNeighborX="28382" custLinFactNeighborY="-4105"/>
      <dgm:spPr>
        <a:xfrm>
          <a:off x="4093" y="1291643"/>
          <a:ext cx="1928330" cy="1928330"/>
        </a:xfrm>
        <a:prstGeom prst="roundRect">
          <a:avLst>
            <a:gd name="adj" fmla="val 10000"/>
          </a:avLst>
        </a:prstGeom>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gm:spPr>
    </dgm:pt>
    <dgm:pt modelId="{68359C63-6D43-470B-987F-776EBC43ED9C}" type="pres">
      <dgm:prSet presAssocID="{A20EF54F-9681-4647-9119-95EA03486850}" presName="txNode" presStyleLbl="node1" presStyleIdx="0" presStyleCnt="3" custScaleX="114797" custScaleY="87567" custLinFactNeighborX="38941" custLinFactNeighborY="1251">
        <dgm:presLayoutVars>
          <dgm:bulletEnabled val="1"/>
        </dgm:presLayoutVars>
      </dgm:prSet>
      <dgm:spPr>
        <a:prstGeom prst="roundRect">
          <a:avLst>
            <a:gd name="adj" fmla="val 10000"/>
          </a:avLst>
        </a:prstGeom>
      </dgm:spPr>
    </dgm:pt>
    <dgm:pt modelId="{F7627197-100A-4004-B329-AD703C182EAE}" type="pres">
      <dgm:prSet presAssocID="{DD0D4CD1-01AC-4260-B511-8D17622ED012}" presName="sibTrans" presStyleLbl="sibTrans2D1" presStyleIdx="0" presStyleCnt="2"/>
      <dgm:spPr>
        <a:prstGeom prst="rightArrow">
          <a:avLst>
            <a:gd name="adj1" fmla="val 60000"/>
            <a:gd name="adj2" fmla="val 50000"/>
          </a:avLst>
        </a:prstGeom>
      </dgm:spPr>
    </dgm:pt>
    <dgm:pt modelId="{B9059E36-B8DA-406A-AE89-D60F3EC0AF1B}" type="pres">
      <dgm:prSet presAssocID="{DD0D4CD1-01AC-4260-B511-8D17622ED012}" presName="connTx" presStyleLbl="sibTrans2D1" presStyleIdx="0" presStyleCnt="2"/>
      <dgm:spPr/>
    </dgm:pt>
    <dgm:pt modelId="{4A710CF5-9255-4E8C-805C-55BD089FF6DD}" type="pres">
      <dgm:prSet presAssocID="{9C889607-90B7-42DD-9B82-64057A1DCEB0}" presName="composite" presStyleCnt="0"/>
      <dgm:spPr/>
    </dgm:pt>
    <dgm:pt modelId="{6DF1EB1A-9B0A-49C7-9F35-468CF35876CD}" type="pres">
      <dgm:prSet presAssocID="{9C889607-90B7-42DD-9B82-64057A1DCEB0}" presName="imagSh" presStyleLbl="bgImgPlace1" presStyleIdx="1" presStyleCnt="3" custScaleX="78423" custScaleY="82883" custLinFactNeighborX="7343" custLinFactNeighborY="-4105"/>
      <dgm:spPr>
        <a:xfrm>
          <a:off x="2993677" y="1318085"/>
          <a:ext cx="1928330" cy="1928330"/>
        </a:xfrm>
        <a:prstGeom prst="roundRect">
          <a:avLst>
            <a:gd name="adj" fmla="val 10000"/>
          </a:avLst>
        </a:prstGeom>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gm:spPr>
    </dgm:pt>
    <dgm:pt modelId="{419A316B-324C-4680-A7B5-83FDF4DD68EE}" type="pres">
      <dgm:prSet presAssocID="{9C889607-90B7-42DD-9B82-64057A1DCEB0}" presName="txNode" presStyleLbl="node1" presStyleIdx="1" presStyleCnt="3" custScaleX="114570" custScaleY="87567" custLinFactNeighborX="18168" custLinFactNeighborY="1251">
        <dgm:presLayoutVars>
          <dgm:bulletEnabled val="1"/>
        </dgm:presLayoutVars>
      </dgm:prSet>
      <dgm:spPr>
        <a:prstGeom prst="roundRect">
          <a:avLst>
            <a:gd name="adj" fmla="val 10000"/>
          </a:avLst>
        </a:prstGeom>
      </dgm:spPr>
    </dgm:pt>
    <dgm:pt modelId="{1948CBDA-1711-49AC-92BA-24234C28F1B0}" type="pres">
      <dgm:prSet presAssocID="{D83D01C9-AA63-4D06-A2E7-35E643D2F369}" presName="sibTrans" presStyleLbl="sibTrans2D1" presStyleIdx="1" presStyleCnt="2"/>
      <dgm:spPr>
        <a:prstGeom prst="rightArrow">
          <a:avLst>
            <a:gd name="adj1" fmla="val 60000"/>
            <a:gd name="adj2" fmla="val 50000"/>
          </a:avLst>
        </a:prstGeom>
      </dgm:spPr>
    </dgm:pt>
    <dgm:pt modelId="{F970644B-9134-48D3-94E3-2163F46C4A68}" type="pres">
      <dgm:prSet presAssocID="{D83D01C9-AA63-4D06-A2E7-35E643D2F369}" presName="connTx" presStyleLbl="sibTrans2D1" presStyleIdx="1" presStyleCnt="2"/>
      <dgm:spPr/>
    </dgm:pt>
    <dgm:pt modelId="{787F86C0-B038-45F1-A2EE-EA910823206A}" type="pres">
      <dgm:prSet presAssocID="{594D925C-174B-482A-872F-FBE54158BACA}" presName="composite" presStyleCnt="0"/>
      <dgm:spPr/>
    </dgm:pt>
    <dgm:pt modelId="{323C2763-B2D9-48BB-8608-9B10844C486D}" type="pres">
      <dgm:prSet presAssocID="{594D925C-174B-482A-872F-FBE54158BACA}" presName="imagSh" presStyleLbl="bgImgPlace1" presStyleIdx="2" presStyleCnt="3" custScaleX="78423" custScaleY="82883" custLinFactNeighborX="-17022" custLinFactNeighborY="-4105"/>
      <dgm:spPr>
        <a:xfrm>
          <a:off x="5983262" y="1318085"/>
          <a:ext cx="1928330" cy="1928330"/>
        </a:xfrm>
        <a:prstGeom prst="roundRect">
          <a:avLst>
            <a:gd name="adj" fmla="val 10000"/>
          </a:avLst>
        </a:prstGeom>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gm:spPr>
    </dgm:pt>
    <dgm:pt modelId="{A56120A4-13CF-41DE-9C58-FE9321651A37}" type="pres">
      <dgm:prSet presAssocID="{594D925C-174B-482A-872F-FBE54158BACA}" presName="txNode" presStyleLbl="node1" presStyleIdx="2" presStyleCnt="3" custScaleX="114117" custScaleY="87567" custLinFactNeighborX="-7979" custLinFactNeighborY="1251">
        <dgm:presLayoutVars>
          <dgm:bulletEnabled val="1"/>
        </dgm:presLayoutVars>
      </dgm:prSet>
      <dgm:spPr>
        <a:prstGeom prst="roundRect">
          <a:avLst>
            <a:gd name="adj" fmla="val 10000"/>
          </a:avLst>
        </a:prstGeom>
      </dgm:spPr>
    </dgm:pt>
  </dgm:ptLst>
  <dgm:cxnLst>
    <dgm:cxn modelId="{6DFCDA00-15D0-48D1-80A9-29F1C0F6529C}" srcId="{A20EF54F-9681-4647-9119-95EA03486850}" destId="{3D2EF3A3-D84C-4F77-9FB4-2FD9280B0A56}" srcOrd="1" destOrd="0" parTransId="{BE4A97EB-7F7B-437C-9D76-F66071CA0890}" sibTransId="{775864DB-1076-4863-AD46-8542B7DE2907}"/>
    <dgm:cxn modelId="{8C215702-578F-465A-B078-B58C72D2EC3D}" type="presOf" srcId="{DD0D4CD1-01AC-4260-B511-8D17622ED012}" destId="{F7627197-100A-4004-B329-AD703C182EAE}" srcOrd="0" destOrd="0" presId="urn:microsoft.com/office/officeart/2005/8/layout/hProcess10"/>
    <dgm:cxn modelId="{8141F904-0338-4E39-B095-B5A2C2642386}" type="presOf" srcId="{3D2EF3A3-D84C-4F77-9FB4-2FD9280B0A56}" destId="{68359C63-6D43-470B-987F-776EBC43ED9C}" srcOrd="0" destOrd="2" presId="urn:microsoft.com/office/officeart/2005/8/layout/hProcess10"/>
    <dgm:cxn modelId="{2F82A106-04E9-4A94-9EB5-0B4ACFE271BC}" type="presOf" srcId="{02507464-5903-471D-81CB-AF64F287B542}" destId="{419A316B-324C-4680-A7B5-83FDF4DD68EE}" srcOrd="0" destOrd="1" presId="urn:microsoft.com/office/officeart/2005/8/layout/hProcess10"/>
    <dgm:cxn modelId="{B98B0C25-77F9-4257-B62D-C9F96C635FF2}" srcId="{B35E2485-25F9-4F4D-9D2F-995FA8158F43}" destId="{A20EF54F-9681-4647-9119-95EA03486850}" srcOrd="0" destOrd="0" parTransId="{31AAAAE6-FEB8-472F-A02D-8C3A21B89B8B}" sibTransId="{DD0D4CD1-01AC-4260-B511-8D17622ED012}"/>
    <dgm:cxn modelId="{7CD42126-826D-4A57-9EE6-9FA7A053F8B7}" type="presOf" srcId="{B35E2485-25F9-4F4D-9D2F-995FA8158F43}" destId="{C30E22B0-FB16-4EBF-8FFB-8E34694B1AA1}" srcOrd="0" destOrd="0" presId="urn:microsoft.com/office/officeart/2005/8/layout/hProcess10"/>
    <dgm:cxn modelId="{4718D163-C706-4679-8CDD-C40B7EB544AD}" type="presOf" srcId="{A20EF54F-9681-4647-9119-95EA03486850}" destId="{68359C63-6D43-470B-987F-776EBC43ED9C}" srcOrd="0" destOrd="0" presId="urn:microsoft.com/office/officeart/2005/8/layout/hProcess10"/>
    <dgm:cxn modelId="{3AF1BF65-CCBF-41AA-81BA-55962338164C}" srcId="{B35E2485-25F9-4F4D-9D2F-995FA8158F43}" destId="{594D925C-174B-482A-872F-FBE54158BACA}" srcOrd="2" destOrd="0" parTransId="{65703B4C-7DBF-4817-A173-E5E7EF8906BC}" sibTransId="{4CB0FD1C-509E-4090-ABD1-40E83F1C0702}"/>
    <dgm:cxn modelId="{5F879E6A-4FB1-4EE8-AC69-94A2BAD503D6}" srcId="{A20EF54F-9681-4647-9119-95EA03486850}" destId="{B40242A1-FAC6-4C6F-8F6C-038FDC3992DF}" srcOrd="0" destOrd="0" parTransId="{27732628-5E5C-4D6F-83F5-5B8A7A3276FA}" sibTransId="{F299C8F1-856B-4CA9-ACBA-6D3135F007A3}"/>
    <dgm:cxn modelId="{025C0971-D58F-4EE3-8958-A7E8B27AC528}" type="presOf" srcId="{9C889607-90B7-42DD-9B82-64057A1DCEB0}" destId="{419A316B-324C-4680-A7B5-83FDF4DD68EE}" srcOrd="0" destOrd="0" presId="urn:microsoft.com/office/officeart/2005/8/layout/hProcess10"/>
    <dgm:cxn modelId="{2B6A8F72-1E06-4C70-9CD6-93A509C32A5D}" type="presOf" srcId="{D83D01C9-AA63-4D06-A2E7-35E643D2F369}" destId="{1948CBDA-1711-49AC-92BA-24234C28F1B0}" srcOrd="0" destOrd="0" presId="urn:microsoft.com/office/officeart/2005/8/layout/hProcess10"/>
    <dgm:cxn modelId="{72E07C74-45BC-491F-9320-88A99DBDD84A}" srcId="{594D925C-174B-482A-872F-FBE54158BACA}" destId="{2BB9837A-8257-4B13-BCA4-4617AAAF9981}" srcOrd="1" destOrd="0" parTransId="{9E1162EE-508A-4F2A-A0BB-858158BC366F}" sibTransId="{ED4277F1-AC5C-4AF4-9B7B-4380D54447EE}"/>
    <dgm:cxn modelId="{7F78A074-BECD-4DED-9149-2AA22ECDB0AE}" type="presOf" srcId="{340FE519-BC0C-4D28-82E9-E6A20368BE5F}" destId="{419A316B-324C-4680-A7B5-83FDF4DD68EE}" srcOrd="0" destOrd="2" presId="urn:microsoft.com/office/officeart/2005/8/layout/hProcess10"/>
    <dgm:cxn modelId="{405FCB7B-8FDC-43DA-9B0A-9FA6C31967B1}" srcId="{594D925C-174B-482A-872F-FBE54158BACA}" destId="{57BE741C-6D9B-4B9E-AB53-77D9C907DB60}" srcOrd="0" destOrd="0" parTransId="{855B59DA-5FE7-44ED-BBDB-26F1175B8816}" sibTransId="{F95025DD-ABB2-4EE3-93A0-73945BC3B0FE}"/>
    <dgm:cxn modelId="{700BC58E-1FD0-4222-BC65-662EAB5D1BDA}" type="presOf" srcId="{DD0D4CD1-01AC-4260-B511-8D17622ED012}" destId="{B9059E36-B8DA-406A-AE89-D60F3EC0AF1B}" srcOrd="1" destOrd="0" presId="urn:microsoft.com/office/officeart/2005/8/layout/hProcess10"/>
    <dgm:cxn modelId="{8E971796-7CE7-4852-8688-7AA077CC2E3F}" type="presOf" srcId="{2BB9837A-8257-4B13-BCA4-4617AAAF9981}" destId="{A56120A4-13CF-41DE-9C58-FE9321651A37}" srcOrd="0" destOrd="2" presId="urn:microsoft.com/office/officeart/2005/8/layout/hProcess10"/>
    <dgm:cxn modelId="{24CF49A3-0858-44C5-9400-674FF7B4E6BC}" type="presOf" srcId="{B40242A1-FAC6-4C6F-8F6C-038FDC3992DF}" destId="{68359C63-6D43-470B-987F-776EBC43ED9C}" srcOrd="0" destOrd="1" presId="urn:microsoft.com/office/officeart/2005/8/layout/hProcess10"/>
    <dgm:cxn modelId="{655482AB-05B9-4251-9993-65C84569B72F}" srcId="{9C889607-90B7-42DD-9B82-64057A1DCEB0}" destId="{02507464-5903-471D-81CB-AF64F287B542}" srcOrd="0" destOrd="0" parTransId="{AF6C81C1-5F13-4D0A-B58C-6A3849B2E430}" sibTransId="{F2261848-0F32-4CDE-82AB-639C7914AEA9}"/>
    <dgm:cxn modelId="{593360AD-BDCA-4B91-9C45-A0797DBEB0D9}" type="presOf" srcId="{57BE741C-6D9B-4B9E-AB53-77D9C907DB60}" destId="{A56120A4-13CF-41DE-9C58-FE9321651A37}" srcOrd="0" destOrd="1" presId="urn:microsoft.com/office/officeart/2005/8/layout/hProcess10"/>
    <dgm:cxn modelId="{6FAE21C3-B295-4361-8070-B69C59A0E061}" srcId="{B35E2485-25F9-4F4D-9D2F-995FA8158F43}" destId="{9C889607-90B7-42DD-9B82-64057A1DCEB0}" srcOrd="1" destOrd="0" parTransId="{103352CD-1074-4A06-A7CA-0F5293785EA7}" sibTransId="{D83D01C9-AA63-4D06-A2E7-35E643D2F369}"/>
    <dgm:cxn modelId="{21C276C5-3532-44E6-9409-A403A627F848}" type="presOf" srcId="{594D925C-174B-482A-872F-FBE54158BACA}" destId="{A56120A4-13CF-41DE-9C58-FE9321651A37}" srcOrd="0" destOrd="0" presId="urn:microsoft.com/office/officeart/2005/8/layout/hProcess10"/>
    <dgm:cxn modelId="{17D196D0-A143-4C4B-841F-C4264AA3BCC0}" type="presOf" srcId="{D83D01C9-AA63-4D06-A2E7-35E643D2F369}" destId="{F970644B-9134-48D3-94E3-2163F46C4A68}" srcOrd="1" destOrd="0" presId="urn:microsoft.com/office/officeart/2005/8/layout/hProcess10"/>
    <dgm:cxn modelId="{91525AD4-1B02-450D-8FD2-11672796C633}" srcId="{9C889607-90B7-42DD-9B82-64057A1DCEB0}" destId="{340FE519-BC0C-4D28-82E9-E6A20368BE5F}" srcOrd="1" destOrd="0" parTransId="{7C6AF978-7E39-4CF2-80AD-5901276C9247}" sibTransId="{2E8B2D98-6377-4A97-9B87-1B5141E24C19}"/>
    <dgm:cxn modelId="{3822FE83-14D4-430A-825A-AAD8B8589D3D}" type="presParOf" srcId="{C30E22B0-FB16-4EBF-8FFB-8E34694B1AA1}" destId="{309BC433-E47A-49A4-9E76-E2109D86ED63}" srcOrd="0" destOrd="0" presId="urn:microsoft.com/office/officeart/2005/8/layout/hProcess10"/>
    <dgm:cxn modelId="{E578A3C6-506F-49F9-96A6-92E85C1C462B}" type="presParOf" srcId="{309BC433-E47A-49A4-9E76-E2109D86ED63}" destId="{6A6A50E6-C468-4365-9594-5D0561101E26}" srcOrd="0" destOrd="0" presId="urn:microsoft.com/office/officeart/2005/8/layout/hProcess10"/>
    <dgm:cxn modelId="{2EB1313B-6388-451B-B8B6-9A7A71516F76}" type="presParOf" srcId="{309BC433-E47A-49A4-9E76-E2109D86ED63}" destId="{68359C63-6D43-470B-987F-776EBC43ED9C}" srcOrd="1" destOrd="0" presId="urn:microsoft.com/office/officeart/2005/8/layout/hProcess10"/>
    <dgm:cxn modelId="{4C0253BF-502F-415B-9CFE-2E6BB9F96C6A}" type="presParOf" srcId="{C30E22B0-FB16-4EBF-8FFB-8E34694B1AA1}" destId="{F7627197-100A-4004-B329-AD703C182EAE}" srcOrd="1" destOrd="0" presId="urn:microsoft.com/office/officeart/2005/8/layout/hProcess10"/>
    <dgm:cxn modelId="{B2DA1CF5-D2C3-475B-A574-1503A21DF3DC}" type="presParOf" srcId="{F7627197-100A-4004-B329-AD703C182EAE}" destId="{B9059E36-B8DA-406A-AE89-D60F3EC0AF1B}" srcOrd="0" destOrd="0" presId="urn:microsoft.com/office/officeart/2005/8/layout/hProcess10"/>
    <dgm:cxn modelId="{713ED17E-170A-473D-BF16-C38656C5D8DF}" type="presParOf" srcId="{C30E22B0-FB16-4EBF-8FFB-8E34694B1AA1}" destId="{4A710CF5-9255-4E8C-805C-55BD089FF6DD}" srcOrd="2" destOrd="0" presId="urn:microsoft.com/office/officeart/2005/8/layout/hProcess10"/>
    <dgm:cxn modelId="{323F5BB1-28A7-4C64-BECC-C86DD3A1F580}" type="presParOf" srcId="{4A710CF5-9255-4E8C-805C-55BD089FF6DD}" destId="{6DF1EB1A-9B0A-49C7-9F35-468CF35876CD}" srcOrd="0" destOrd="0" presId="urn:microsoft.com/office/officeart/2005/8/layout/hProcess10"/>
    <dgm:cxn modelId="{DAAB4358-860A-4FC6-9CD0-BCC4F07094BC}" type="presParOf" srcId="{4A710CF5-9255-4E8C-805C-55BD089FF6DD}" destId="{419A316B-324C-4680-A7B5-83FDF4DD68EE}" srcOrd="1" destOrd="0" presId="urn:microsoft.com/office/officeart/2005/8/layout/hProcess10"/>
    <dgm:cxn modelId="{435DA8DE-F847-4E28-91FF-794BBFCE83C5}" type="presParOf" srcId="{C30E22B0-FB16-4EBF-8FFB-8E34694B1AA1}" destId="{1948CBDA-1711-49AC-92BA-24234C28F1B0}" srcOrd="3" destOrd="0" presId="urn:microsoft.com/office/officeart/2005/8/layout/hProcess10"/>
    <dgm:cxn modelId="{215EC65A-13A8-4057-82A7-E9255F8C4828}" type="presParOf" srcId="{1948CBDA-1711-49AC-92BA-24234C28F1B0}" destId="{F970644B-9134-48D3-94E3-2163F46C4A68}" srcOrd="0" destOrd="0" presId="urn:microsoft.com/office/officeart/2005/8/layout/hProcess10"/>
    <dgm:cxn modelId="{D99950A6-334A-4B02-A6D4-0AE5ED660767}" type="presParOf" srcId="{C30E22B0-FB16-4EBF-8FFB-8E34694B1AA1}" destId="{787F86C0-B038-45F1-A2EE-EA910823206A}" srcOrd="4" destOrd="0" presId="urn:microsoft.com/office/officeart/2005/8/layout/hProcess10"/>
    <dgm:cxn modelId="{E1C41C81-D869-4591-9C3B-9D9562620A02}" type="presParOf" srcId="{787F86C0-B038-45F1-A2EE-EA910823206A}" destId="{323C2763-B2D9-48BB-8608-9B10844C486D}" srcOrd="0" destOrd="0" presId="urn:microsoft.com/office/officeart/2005/8/layout/hProcess10"/>
    <dgm:cxn modelId="{BE12A211-F9B8-4583-B482-56B1225014FC}" type="presParOf" srcId="{787F86C0-B038-45F1-A2EE-EA910823206A}" destId="{A56120A4-13CF-41DE-9C58-FE9321651A37}" srcOrd="1" destOrd="0" presId="urn:microsoft.com/office/officeart/2005/8/layout/hProcess10"/>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6A50E6-C468-4365-9594-5D0561101E26}">
      <dsp:nvSpPr>
        <dsp:cNvPr id="0" name=""/>
        <dsp:cNvSpPr/>
      </dsp:nvSpPr>
      <dsp:spPr>
        <a:xfrm>
          <a:off x="468282" y="42690"/>
          <a:ext cx="1202686" cy="1077942"/>
        </a:xfrm>
        <a:prstGeom prst="roundRect">
          <a:avLst>
            <a:gd name="adj" fmla="val 10000"/>
          </a:avLst>
        </a:prstGeom>
        <a:blipFill rotWithShape="1">
          <a:blip xmlns:r="http://schemas.openxmlformats.org/officeDocument/2006/relationships" r:embed="rId1"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8359C63-6D43-470B-987F-776EBC43ED9C}">
      <dsp:nvSpPr>
        <dsp:cNvPr id="0" name=""/>
        <dsp:cNvSpPr/>
      </dsp:nvSpPr>
      <dsp:spPr>
        <a:xfrm>
          <a:off x="600954" y="862225"/>
          <a:ext cx="1760514" cy="11388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GB" sz="1000" b="1" kern="1200" dirty="0">
              <a:solidFill>
                <a:sysClr val="window" lastClr="FFFFFF"/>
              </a:solidFill>
              <a:effectLst>
                <a:outerShdw blurRad="38100" dist="38100" dir="2700000" algn="tl">
                  <a:srgbClr val="000000">
                    <a:alpha val="43137"/>
                  </a:srgbClr>
                </a:outerShdw>
              </a:effectLst>
              <a:latin typeface="Calibri"/>
              <a:ea typeface="+mn-ea"/>
              <a:cs typeface="+mn-cs"/>
            </a:rPr>
            <a:t>Getting TB</a:t>
          </a:r>
        </a:p>
        <a:p>
          <a:pPr marL="57150" lvl="1" indent="-57150" algn="l" defTabSz="444500">
            <a:lnSpc>
              <a:spcPct val="90000"/>
            </a:lnSpc>
            <a:spcBef>
              <a:spcPct val="0"/>
            </a:spcBef>
            <a:spcAft>
              <a:spcPct val="15000"/>
            </a:spcAft>
            <a:buChar char="•"/>
          </a:pPr>
          <a:r>
            <a:rPr lang="en-GB" sz="1000" kern="1200" dirty="0">
              <a:solidFill>
                <a:sysClr val="window" lastClr="FFFFFF"/>
              </a:solidFill>
              <a:latin typeface="Calibri"/>
              <a:ea typeface="+mn-ea"/>
              <a:cs typeface="+mn-cs"/>
            </a:rPr>
            <a:t>Tobacco use almost doubles the risk of infection</a:t>
          </a:r>
        </a:p>
        <a:p>
          <a:pPr marL="57150" lvl="1" indent="-57150" algn="l" defTabSz="444500">
            <a:lnSpc>
              <a:spcPct val="90000"/>
            </a:lnSpc>
            <a:spcBef>
              <a:spcPct val="0"/>
            </a:spcBef>
            <a:spcAft>
              <a:spcPct val="15000"/>
            </a:spcAft>
            <a:buChar char="•"/>
          </a:pPr>
          <a:r>
            <a:rPr lang="en-GB" sz="1000" kern="1200" dirty="0">
              <a:solidFill>
                <a:sysClr val="window" lastClr="FFFFFF"/>
              </a:solidFill>
              <a:latin typeface="Calibri"/>
              <a:ea typeface="+mn-ea"/>
              <a:cs typeface="+mn-cs"/>
            </a:rPr>
            <a:t>Tobacco users are twice as likely to develop active disease</a:t>
          </a:r>
        </a:p>
      </dsp:txBody>
      <dsp:txXfrm>
        <a:off x="634310" y="895581"/>
        <a:ext cx="1693802" cy="1072148"/>
      </dsp:txXfrm>
    </dsp:sp>
    <dsp:sp modelId="{F7627197-100A-4004-B329-AD703C182EAE}">
      <dsp:nvSpPr>
        <dsp:cNvPr id="0" name=""/>
        <dsp:cNvSpPr/>
      </dsp:nvSpPr>
      <dsp:spPr>
        <a:xfrm>
          <a:off x="1960695" y="397412"/>
          <a:ext cx="289726" cy="36850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 lastClr="FFFFFF"/>
            </a:solidFill>
            <a:latin typeface="Calibri"/>
            <a:ea typeface="+mn-ea"/>
            <a:cs typeface="+mn-cs"/>
          </a:endParaRPr>
        </a:p>
      </dsp:txBody>
      <dsp:txXfrm>
        <a:off x="1960695" y="471112"/>
        <a:ext cx="202808" cy="221100"/>
      </dsp:txXfrm>
    </dsp:sp>
    <dsp:sp modelId="{6DF1EB1A-9B0A-49C7-9F35-468CF35876CD}">
      <dsp:nvSpPr>
        <dsp:cNvPr id="0" name=""/>
        <dsp:cNvSpPr/>
      </dsp:nvSpPr>
      <dsp:spPr>
        <a:xfrm>
          <a:off x="2498759" y="42690"/>
          <a:ext cx="1202686" cy="1077942"/>
        </a:xfrm>
        <a:prstGeom prst="roundRect">
          <a:avLst>
            <a:gd name="adj" fmla="val 10000"/>
          </a:avLst>
        </a:prstGeom>
        <a:blipFill rotWithShape="1">
          <a:blip xmlns:r="http://schemas.openxmlformats.org/officeDocument/2006/relationships" r:embed="rId2"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19A316B-324C-4680-A7B5-83FDF4DD68EE}">
      <dsp:nvSpPr>
        <dsp:cNvPr id="0" name=""/>
        <dsp:cNvSpPr/>
      </dsp:nvSpPr>
      <dsp:spPr>
        <a:xfrm>
          <a:off x="2637251" y="862225"/>
          <a:ext cx="1757033" cy="11388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GB" sz="1000" b="1" kern="1200" dirty="0">
              <a:solidFill>
                <a:sysClr val="window" lastClr="FFFFFF"/>
              </a:solidFill>
              <a:effectLst>
                <a:outerShdw blurRad="38100" dist="38100" dir="2700000" algn="tl">
                  <a:srgbClr val="000000">
                    <a:alpha val="43137"/>
                  </a:srgbClr>
                </a:outerShdw>
              </a:effectLst>
              <a:latin typeface="Calibri"/>
              <a:ea typeface="+mn-ea"/>
              <a:cs typeface="+mn-cs"/>
            </a:rPr>
            <a:t>TB disease</a:t>
          </a:r>
        </a:p>
        <a:p>
          <a:pPr marL="57150" lvl="1" indent="-57150" algn="l" defTabSz="444500">
            <a:lnSpc>
              <a:spcPct val="90000"/>
            </a:lnSpc>
            <a:spcBef>
              <a:spcPct val="0"/>
            </a:spcBef>
            <a:spcAft>
              <a:spcPct val="15000"/>
            </a:spcAft>
            <a:buChar char="•"/>
          </a:pPr>
          <a:r>
            <a:rPr lang="en-GB" sz="1000" b="0" i="0" u="none" strike="noStrike" kern="1200" baseline="0" dirty="0">
              <a:solidFill>
                <a:sysClr val="window" lastClr="FFFFFF"/>
              </a:solidFill>
              <a:latin typeface="Calibri"/>
              <a:ea typeface="+mn-ea"/>
              <a:cs typeface="+mn-cs"/>
            </a:rPr>
            <a:t>Tobacco use creates more cavity lesions making pulmonary TB  worse</a:t>
          </a:r>
          <a:endParaRPr lang="en-GB" sz="1000" kern="1200" dirty="0">
            <a:solidFill>
              <a:sysClr val="window" lastClr="FFFFFF"/>
            </a:solidFill>
            <a:latin typeface="Calibri"/>
            <a:ea typeface="+mn-ea"/>
            <a:cs typeface="+mn-cs"/>
          </a:endParaRPr>
        </a:p>
        <a:p>
          <a:pPr marL="57150" lvl="1" indent="-57150" algn="l" defTabSz="444500">
            <a:lnSpc>
              <a:spcPct val="90000"/>
            </a:lnSpc>
            <a:spcBef>
              <a:spcPct val="0"/>
            </a:spcBef>
            <a:spcAft>
              <a:spcPct val="15000"/>
            </a:spcAft>
            <a:buChar char="•"/>
          </a:pPr>
          <a:r>
            <a:rPr lang="en-GB" sz="1000" b="0" i="0" u="none" strike="noStrike" kern="1200" baseline="0" dirty="0">
              <a:solidFill>
                <a:sysClr val="window" lastClr="FFFFFF"/>
              </a:solidFill>
              <a:latin typeface="Calibri"/>
              <a:ea typeface="+mn-ea"/>
              <a:cs typeface="+mn-cs"/>
            </a:rPr>
            <a:t>It takes tobacco users longer to convert to sputum culture negative </a:t>
          </a:r>
          <a:endParaRPr lang="en-GB" sz="1000" kern="1200" dirty="0">
            <a:solidFill>
              <a:sysClr val="window" lastClr="FFFFFF"/>
            </a:solidFill>
            <a:latin typeface="Calibri"/>
            <a:ea typeface="+mn-ea"/>
            <a:cs typeface="+mn-cs"/>
          </a:endParaRPr>
        </a:p>
      </dsp:txBody>
      <dsp:txXfrm>
        <a:off x="2670607" y="895581"/>
        <a:ext cx="1690321" cy="1072148"/>
      </dsp:txXfrm>
    </dsp:sp>
    <dsp:sp modelId="{1948CBDA-1711-49AC-92BA-24234C28F1B0}">
      <dsp:nvSpPr>
        <dsp:cNvPr id="0" name=""/>
        <dsp:cNvSpPr/>
      </dsp:nvSpPr>
      <dsp:spPr>
        <a:xfrm>
          <a:off x="3971495" y="397412"/>
          <a:ext cx="270049" cy="36850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 lastClr="FFFFFF"/>
            </a:solidFill>
            <a:latin typeface="Calibri"/>
            <a:ea typeface="+mn-ea"/>
            <a:cs typeface="+mn-cs"/>
          </a:endParaRPr>
        </a:p>
      </dsp:txBody>
      <dsp:txXfrm>
        <a:off x="3971495" y="471112"/>
        <a:ext cx="189034" cy="221100"/>
      </dsp:txXfrm>
    </dsp:sp>
    <dsp:sp modelId="{323C2763-B2D9-48BB-8608-9B10844C486D}">
      <dsp:nvSpPr>
        <dsp:cNvPr id="0" name=""/>
        <dsp:cNvSpPr/>
      </dsp:nvSpPr>
      <dsp:spPr>
        <a:xfrm>
          <a:off x="4473014" y="42690"/>
          <a:ext cx="1202686" cy="1077942"/>
        </a:xfrm>
        <a:prstGeom prst="roundRect">
          <a:avLst>
            <a:gd name="adj" fmla="val 10000"/>
          </a:avLst>
        </a:prstGeom>
        <a:blipFill rotWithShape="1">
          <a:blip xmlns:r="http://schemas.openxmlformats.org/officeDocument/2006/relationships" r:embed="rId3" cstate="email">
            <a:extLst>
              <a:ext uri="{28A0092B-C50C-407E-A947-70E740481C1C}">
                <a14:useLocalDpi xmlns:a14="http://schemas.microsoft.com/office/drawing/2010/main"/>
              </a:ext>
            </a:extLst>
          </a:blip>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56120A4-13CF-41DE-9C58-FE9321651A37}">
      <dsp:nvSpPr>
        <dsp:cNvPr id="0" name=""/>
        <dsp:cNvSpPr/>
      </dsp:nvSpPr>
      <dsp:spPr>
        <a:xfrm>
          <a:off x="4587651" y="862225"/>
          <a:ext cx="1750085" cy="11388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GB" sz="1000" b="1" kern="1200" dirty="0">
              <a:solidFill>
                <a:sysClr val="window" lastClr="FFFFFF"/>
              </a:solidFill>
              <a:effectLst>
                <a:outerShdw blurRad="38100" dist="38100" dir="2700000" algn="tl">
                  <a:srgbClr val="000000">
                    <a:alpha val="43137"/>
                  </a:srgbClr>
                </a:outerShdw>
              </a:effectLst>
              <a:latin typeface="Calibri"/>
              <a:ea typeface="+mn-ea"/>
              <a:cs typeface="+mn-cs"/>
            </a:rPr>
            <a:t>TB Outcome</a:t>
          </a:r>
        </a:p>
        <a:p>
          <a:pPr marL="57150" lvl="1" indent="-57150" algn="l" defTabSz="444500">
            <a:lnSpc>
              <a:spcPct val="90000"/>
            </a:lnSpc>
            <a:spcBef>
              <a:spcPct val="0"/>
            </a:spcBef>
            <a:spcAft>
              <a:spcPct val="15000"/>
            </a:spcAft>
            <a:buChar char="•"/>
          </a:pPr>
          <a:r>
            <a:rPr lang="en-GB" sz="1000" kern="1200" dirty="0">
              <a:solidFill>
                <a:sysClr val="window" lastClr="FFFFFF"/>
              </a:solidFill>
              <a:latin typeface="Calibri"/>
              <a:ea typeface="+mn-ea"/>
              <a:cs typeface="+mn-cs"/>
            </a:rPr>
            <a:t>Tobacco users are more than twice as likely to die from TB than non-users.</a:t>
          </a:r>
        </a:p>
        <a:p>
          <a:pPr marL="57150" lvl="1" indent="-57150" algn="l" defTabSz="444500">
            <a:lnSpc>
              <a:spcPct val="90000"/>
            </a:lnSpc>
            <a:spcBef>
              <a:spcPct val="0"/>
            </a:spcBef>
            <a:spcAft>
              <a:spcPct val="15000"/>
            </a:spcAft>
            <a:buChar char="•"/>
          </a:pPr>
          <a:r>
            <a:rPr lang="en-GB" sz="1000" kern="1200" dirty="0">
              <a:solidFill>
                <a:sysClr val="window" lastClr="FFFFFF"/>
              </a:solidFill>
              <a:latin typeface="Calibri"/>
              <a:ea typeface="+mn-ea"/>
              <a:cs typeface="+mn-cs"/>
            </a:rPr>
            <a:t>Default is more common among smokers</a:t>
          </a:r>
        </a:p>
      </dsp:txBody>
      <dsp:txXfrm>
        <a:off x="4621007" y="895581"/>
        <a:ext cx="1683373" cy="107214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5755</Words>
  <Characters>32806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Sahil Warsi</dc:creator>
  <cp:keywords/>
  <dc:description/>
  <cp:lastModifiedBy>Peter Carlill</cp:lastModifiedBy>
  <cp:revision>3</cp:revision>
  <cp:lastPrinted>2017-01-31T13:12:00Z</cp:lastPrinted>
  <dcterms:created xsi:type="dcterms:W3CDTF">2018-07-04T13:43:00Z</dcterms:created>
  <dcterms:modified xsi:type="dcterms:W3CDTF">2018-10-18T15:25:00Z</dcterms:modified>
</cp:coreProperties>
</file>