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E87FC" w14:textId="77777777" w:rsidR="005B0D14" w:rsidRDefault="00786D9A" w:rsidP="00FF571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6B888" wp14:editId="2EC24081">
                <wp:simplePos x="0" y="0"/>
                <wp:positionH relativeFrom="column">
                  <wp:posOffset>29210</wp:posOffset>
                </wp:positionH>
                <wp:positionV relativeFrom="paragraph">
                  <wp:posOffset>10160</wp:posOffset>
                </wp:positionV>
                <wp:extent cx="3181350" cy="72104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21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AE2F4" w14:textId="77777777" w:rsidR="004713D2" w:rsidRDefault="00786D9A" w:rsidP="0063499D">
                            <w:r>
                              <w:t>[</w:t>
                            </w:r>
                            <w:r w:rsidR="002B5443">
                              <w:t>Inside Fold]</w:t>
                            </w:r>
                            <w:r w:rsidR="004713D2">
                              <w:t xml:space="preserve"> </w:t>
                            </w:r>
                            <w:r w:rsidR="0063499D">
                              <w:rPr>
                                <w:b/>
                                <w:bCs/>
                                <w:noProof/>
                                <w:color w:val="FF0000"/>
                                <w:lang w:eastAsia="en-GB"/>
                              </w:rPr>
                              <w:t>Tobacco Products &amp; Their Harmful Ingredients</w:t>
                            </w:r>
                          </w:p>
                          <w:p w14:paraId="1E317A4B" w14:textId="77777777" w:rsidR="004713D2" w:rsidRDefault="004713D2" w:rsidP="004713D2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lang w:eastAsia="en-GB"/>
                              </w:rPr>
                            </w:pPr>
                            <w:r>
                              <w:t xml:space="preserve">                           </w:t>
                            </w:r>
                          </w:p>
                          <w:p w14:paraId="6B2D45F1" w14:textId="77777777" w:rsidR="0063499D" w:rsidRPr="0063499D" w:rsidRDefault="0063499D" w:rsidP="0063499D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lang w:eastAsia="en-GB"/>
                              </w:rPr>
                            </w:pPr>
                            <w:r w:rsidRPr="004713D2">
                              <w:rPr>
                                <w:sz w:val="18"/>
                                <w:szCs w:val="18"/>
                              </w:rPr>
                              <w:t xml:space="preserve">Nicotine, which is addictive, is present in all tobacco </w:t>
                            </w:r>
                            <w:r w:rsidR="008752EB">
                              <w:rPr>
                                <w:sz w:val="18"/>
                                <w:szCs w:val="18"/>
                              </w:rPr>
                              <w:t>products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But there are many more dangerous ingredients present in different products. Continuing to use these products makes 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recovery more difficult and increases chances of getting TB again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42E11F51" w14:textId="77777777" w:rsidR="008752EB" w:rsidRDefault="008752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66B8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3pt;margin-top:.8pt;width:250.5pt;height:56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" fillcolor="white [3201]" stroked="f" strokeweight=".5pt">
                <v:textbox>
                  <w:txbxContent>
                    <w:p w14:paraId="4F8AE2F4" w14:textId="77777777" w:rsidR="004713D2" w:rsidRDefault="00786D9A" w:rsidP="0063499D">
                      <w:r>
                        <w:t>[</w:t>
                      </w:r>
                      <w:r w:rsidR="002B5443">
                        <w:t>Inside Fold]</w:t>
                      </w:r>
                      <w:r w:rsidR="004713D2">
                        <w:t xml:space="preserve"> </w:t>
                      </w:r>
                      <w:r w:rsidR="0063499D">
                        <w:rPr>
                          <w:b/>
                          <w:bCs/>
                          <w:noProof/>
                          <w:color w:val="FF0000"/>
                          <w:lang w:eastAsia="en-GB"/>
                        </w:rPr>
                        <w:t>Tobacco Products &amp; Their Harmful Ingredients</w:t>
                      </w:r>
                    </w:p>
                    <w:p w14:paraId="1E317A4B" w14:textId="77777777" w:rsidR="004713D2" w:rsidRDefault="004713D2" w:rsidP="004713D2">
                      <w:pPr>
                        <w:rPr>
                          <w:b/>
                          <w:bCs/>
                          <w:noProof/>
                          <w:color w:val="FF0000"/>
                          <w:lang w:eastAsia="en-GB"/>
                        </w:rPr>
                      </w:pPr>
                      <w:r>
                        <w:t xml:space="preserve">                           </w:t>
                      </w:r>
                    </w:p>
                    <w:p w14:paraId="6B2D45F1" w14:textId="77777777" w:rsidR="0063499D" w:rsidRPr="0063499D" w:rsidRDefault="0063499D" w:rsidP="0063499D">
                      <w:pPr>
                        <w:rPr>
                          <w:b/>
                          <w:bCs/>
                          <w:noProof/>
                          <w:color w:val="FF0000"/>
                          <w:lang w:eastAsia="en-GB"/>
                        </w:rPr>
                      </w:pPr>
                      <w:r w:rsidRPr="004713D2">
                        <w:rPr>
                          <w:sz w:val="18"/>
                          <w:szCs w:val="18"/>
                        </w:rPr>
                        <w:t xml:space="preserve">Nicotine, which is addictive, is present in all tobacco </w:t>
                      </w:r>
                      <w:r w:rsidR="008752EB">
                        <w:rPr>
                          <w:sz w:val="18"/>
                          <w:szCs w:val="18"/>
                        </w:rPr>
                        <w:t>products</w:t>
                      </w:r>
                      <w:r>
                        <w:rPr>
                          <w:sz w:val="18"/>
                          <w:szCs w:val="18"/>
                        </w:rPr>
                        <w:t xml:space="preserve">. But there are many more dangerous ingredients present in different products. Continuing to use these products makes 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recovery more difficult and increases chances of getting TB again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42E11F51" w14:textId="77777777" w:rsidR="008752EB" w:rsidRDefault="008752EB"/>
                  </w:txbxContent>
                </v:textbox>
              </v:shape>
            </w:pict>
          </mc:Fallback>
        </mc:AlternateContent>
      </w:r>
    </w:p>
    <w:p w14:paraId="2973D0B3" w14:textId="77777777" w:rsidR="00786D9A" w:rsidRDefault="00786D9A" w:rsidP="002A237B"/>
    <w:p w14:paraId="5B1A2A22" w14:textId="77777777" w:rsidR="00786D9A" w:rsidRDefault="00786D9A" w:rsidP="002A237B"/>
    <w:p w14:paraId="15CF42A8" w14:textId="77777777" w:rsidR="00786D9A" w:rsidRDefault="00786D9A" w:rsidP="002A237B"/>
    <w:p w14:paraId="4B3CD483" w14:textId="77777777" w:rsidR="00786D9A" w:rsidRDefault="00786D9A" w:rsidP="002A237B"/>
    <w:p w14:paraId="77B1893E" w14:textId="14403909" w:rsidR="00786D9A" w:rsidRDefault="00786D9A" w:rsidP="002A237B"/>
    <w:p w14:paraId="70EAFFB0" w14:textId="64303826" w:rsidR="00786D9A" w:rsidRDefault="00846EAC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042DAD0" wp14:editId="3D3F5DC6">
                <wp:simplePos x="0" y="0"/>
                <wp:positionH relativeFrom="column">
                  <wp:posOffset>2381885</wp:posOffset>
                </wp:positionH>
                <wp:positionV relativeFrom="paragraph">
                  <wp:posOffset>86994</wp:posOffset>
                </wp:positionV>
                <wp:extent cx="518160" cy="2085975"/>
                <wp:effectExtent l="0" t="0" r="1524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5B2AC" w14:textId="77777777" w:rsidR="0063499D" w:rsidRDefault="0063499D" w:rsidP="0063499D">
                            <w:pPr>
                              <w:spacing w:before="0" w:line="240" w:lineRule="auto"/>
                              <w:contextualSpacing/>
                            </w:pPr>
                            <w:r>
                              <w:t>Tobacco Product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2DAD0" id="Text Box 22" o:spid="_x0000_s1027" type="#_x0000_t202" style="position:absolute;margin-left:187.55pt;margin-top:6.85pt;width:40.8pt;height:164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" fillcolor="white [3201]" strokeweight=".5pt">
                <v:textbox style="layout-flow:vertical;mso-layout-flow-alt:bottom-to-top">
                  <w:txbxContent>
                    <w:p w14:paraId="77E5B2AC" w14:textId="77777777" w:rsidR="0063499D" w:rsidRDefault="0063499D" w:rsidP="0063499D">
                      <w:pPr>
                        <w:spacing w:before="0" w:line="240" w:lineRule="auto"/>
                        <w:contextualSpacing/>
                      </w:pPr>
                      <w:r>
                        <w:t>Tobacco 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4456497C" wp14:editId="08873523">
                <wp:simplePos x="0" y="0"/>
                <wp:positionH relativeFrom="column">
                  <wp:posOffset>1657985</wp:posOffset>
                </wp:positionH>
                <wp:positionV relativeFrom="paragraph">
                  <wp:posOffset>86995</wp:posOffset>
                </wp:positionV>
                <wp:extent cx="518160" cy="2114550"/>
                <wp:effectExtent l="0" t="0" r="1524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EDF8D" w14:textId="77777777" w:rsidR="0063499D" w:rsidRDefault="0063499D" w:rsidP="0063499D">
                            <w:pPr>
                              <w:spacing w:before="0" w:line="240" w:lineRule="auto"/>
                              <w:contextualSpacing/>
                            </w:pPr>
                            <w:r>
                              <w:t>Tobacco Product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497C" id="Text Box 24" o:spid="_x0000_s1028" type="#_x0000_t202" style="position:absolute;margin-left:130.55pt;margin-top:6.85pt;width:40.8pt;height:166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" fillcolor="white [3201]" strokeweight=".5pt">
                <v:textbox style="layout-flow:vertical;mso-layout-flow-alt:bottom-to-top">
                  <w:txbxContent>
                    <w:p w14:paraId="3E2EDF8D" w14:textId="77777777" w:rsidR="0063499D" w:rsidRDefault="0063499D" w:rsidP="0063499D">
                      <w:pPr>
                        <w:spacing w:before="0" w:line="240" w:lineRule="auto"/>
                        <w:contextualSpacing/>
                      </w:pPr>
                      <w:r>
                        <w:t>Tobacco 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0D1B14F" wp14:editId="50937292">
                <wp:simplePos x="0" y="0"/>
                <wp:positionH relativeFrom="column">
                  <wp:posOffset>1010285</wp:posOffset>
                </wp:positionH>
                <wp:positionV relativeFrom="paragraph">
                  <wp:posOffset>86995</wp:posOffset>
                </wp:positionV>
                <wp:extent cx="518160" cy="2114550"/>
                <wp:effectExtent l="0" t="0" r="1524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D46F1" w14:textId="77777777" w:rsidR="0063499D" w:rsidRDefault="0063499D" w:rsidP="0063499D">
                            <w:pPr>
                              <w:spacing w:before="0" w:line="240" w:lineRule="auto"/>
                              <w:contextualSpacing/>
                            </w:pPr>
                            <w:r>
                              <w:t>Tobacco Product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1B14F" id="Text Box 23" o:spid="_x0000_s1029" type="#_x0000_t202" style="position:absolute;margin-left:79.55pt;margin-top:6.85pt;width:40.8pt;height:166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" fillcolor="white [3201]" strokeweight=".5pt">
                <v:textbox style="layout-flow:vertical;mso-layout-flow-alt:bottom-to-top">
                  <w:txbxContent>
                    <w:p w14:paraId="018D46F1" w14:textId="77777777" w:rsidR="0063499D" w:rsidRDefault="0063499D" w:rsidP="0063499D">
                      <w:pPr>
                        <w:spacing w:before="0" w:line="240" w:lineRule="auto"/>
                        <w:contextualSpacing/>
                      </w:pPr>
                      <w:r>
                        <w:t>Tobacco 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4D4777B" wp14:editId="28E6EBAA">
                <wp:simplePos x="0" y="0"/>
                <wp:positionH relativeFrom="column">
                  <wp:posOffset>286385</wp:posOffset>
                </wp:positionH>
                <wp:positionV relativeFrom="paragraph">
                  <wp:posOffset>86995</wp:posOffset>
                </wp:positionV>
                <wp:extent cx="518160" cy="2105025"/>
                <wp:effectExtent l="0" t="0" r="1524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4762F" w14:textId="77777777" w:rsidR="0063499D" w:rsidRDefault="0063499D" w:rsidP="0063499D">
                            <w:pPr>
                              <w:spacing w:before="0" w:line="240" w:lineRule="auto"/>
                              <w:contextualSpacing/>
                            </w:pPr>
                            <w:r>
                              <w:t>Tobacco Product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4777B" id="Text Box 12" o:spid="_x0000_s1030" type="#_x0000_t202" style="position:absolute;margin-left:22.55pt;margin-top:6.85pt;width:40.8pt;height:165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" fillcolor="white [3201]" strokeweight=".5pt">
                <v:textbox style="layout-flow:vertical;mso-layout-flow-alt:bottom-to-top">
                  <w:txbxContent>
                    <w:p w14:paraId="4DF4762F" w14:textId="77777777" w:rsidR="0063499D" w:rsidRDefault="0063499D" w:rsidP="0063499D">
                      <w:pPr>
                        <w:spacing w:before="0" w:line="240" w:lineRule="auto"/>
                        <w:contextualSpacing/>
                      </w:pPr>
                      <w:r>
                        <w:t>Tobacco Product</w:t>
                      </w:r>
                    </w:p>
                  </w:txbxContent>
                </v:textbox>
              </v:shape>
            </w:pict>
          </mc:Fallback>
        </mc:AlternateContent>
      </w:r>
    </w:p>
    <w:p w14:paraId="025FFFFF" w14:textId="012313A5" w:rsidR="00786D9A" w:rsidRDefault="00786D9A" w:rsidP="002A237B"/>
    <w:p w14:paraId="37EC9342" w14:textId="5AEBC98C" w:rsidR="00786D9A" w:rsidRDefault="00786D9A" w:rsidP="002A237B"/>
    <w:p w14:paraId="09DA189C" w14:textId="60856A62" w:rsidR="00786D9A" w:rsidRDefault="00786D9A" w:rsidP="002A237B"/>
    <w:p w14:paraId="0EEEC3AF" w14:textId="4C383E69" w:rsidR="00786D9A" w:rsidRDefault="00786D9A" w:rsidP="002A237B"/>
    <w:p w14:paraId="78D5CE16" w14:textId="2D9477E7" w:rsidR="00786D9A" w:rsidRDefault="00786D9A" w:rsidP="002A237B"/>
    <w:p w14:paraId="3D502711" w14:textId="179B48E9" w:rsidR="00786D9A" w:rsidRDefault="00786D9A" w:rsidP="002A237B"/>
    <w:p w14:paraId="46F7816E" w14:textId="0AD418BF" w:rsidR="00786D9A" w:rsidRDefault="00786D9A" w:rsidP="002A237B"/>
    <w:p w14:paraId="202D3307" w14:textId="05C6010D" w:rsidR="00786D9A" w:rsidRDefault="00846EAC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8ECD16B" wp14:editId="4F1157C8">
                <wp:simplePos x="0" y="0"/>
                <wp:positionH relativeFrom="column">
                  <wp:posOffset>305435</wp:posOffset>
                </wp:positionH>
                <wp:positionV relativeFrom="paragraph">
                  <wp:posOffset>217805</wp:posOffset>
                </wp:positionV>
                <wp:extent cx="2581275" cy="352425"/>
                <wp:effectExtent l="38100" t="19050" r="0" b="28575"/>
                <wp:wrapNone/>
                <wp:docPr id="7" name="Up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3524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83FC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7" o:spid="_x0000_s1026" type="#_x0000_t68" style="position:absolute;margin-left:24.05pt;margin-top:17.15pt;width:203.25pt;height:27.75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" adj="10800" fillcolor="#4f81bd [3204]" strokecolor="#243f60 [1604]" strokeweight="2pt"/>
            </w:pict>
          </mc:Fallback>
        </mc:AlternateContent>
      </w:r>
    </w:p>
    <w:p w14:paraId="010B53C3" w14:textId="3611E320" w:rsidR="00786D9A" w:rsidRDefault="00786D9A" w:rsidP="002A237B"/>
    <w:p w14:paraId="2A990681" w14:textId="783BDBCC" w:rsidR="00786D9A" w:rsidRDefault="00846EAC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54672F7" wp14:editId="6D74F553">
                <wp:simplePos x="0" y="0"/>
                <wp:positionH relativeFrom="column">
                  <wp:posOffset>447040</wp:posOffset>
                </wp:positionH>
                <wp:positionV relativeFrom="paragraph">
                  <wp:posOffset>256540</wp:posOffset>
                </wp:positionV>
                <wp:extent cx="818515" cy="709295"/>
                <wp:effectExtent l="0" t="0" r="19685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44D4" w14:textId="77777777" w:rsidR="00D91E57" w:rsidRDefault="00D91E57" w:rsidP="00D91E57">
                            <w:r>
                              <w:t>Rat poison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672F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31" type="#_x0000_t202" style="position:absolute;margin-left:35.2pt;margin-top:20.2pt;width:64.45pt;height:55.8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" fillcolor="white [3201]" strokeweight=".5pt">
                <v:textbox>
                  <w:txbxContent>
                    <w:p w14:paraId="455444D4" w14:textId="77777777" w:rsidR="00D91E57" w:rsidRDefault="00D91E57" w:rsidP="00D91E57">
                      <w:r>
                        <w:t>Rat poison</w:t>
                      </w:r>
                    </w:p>
                  </w:txbxContent>
                </v:textbox>
              </v:shape>
            </w:pict>
          </mc:Fallback>
        </mc:AlternateContent>
      </w:r>
    </w:p>
    <w:p w14:paraId="4B9B5237" w14:textId="2B6C1BD8" w:rsidR="00786D9A" w:rsidRDefault="00426DE8" w:rsidP="002A237B">
      <w:r w:rsidRPr="00426DE8"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B4328AC" wp14:editId="4DD6CAA6">
                <wp:simplePos x="0" y="0"/>
                <wp:positionH relativeFrom="column">
                  <wp:posOffset>1501406</wp:posOffset>
                </wp:positionH>
                <wp:positionV relativeFrom="paragraph">
                  <wp:posOffset>68239</wp:posOffset>
                </wp:positionV>
                <wp:extent cx="941070" cy="709295"/>
                <wp:effectExtent l="0" t="0" r="24130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8403D" w14:textId="77777777" w:rsidR="00426DE8" w:rsidRDefault="00426DE8" w:rsidP="00426DE8">
                            <w:proofErr w:type="spellStart"/>
                            <w:r>
                              <w:t>Amonia</w:t>
                            </w:r>
                            <w:proofErr w:type="spellEnd"/>
                            <w:r>
                              <w:t>/ detergents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328AC" id="Text Box 11" o:spid="_x0000_s1032" type="#_x0000_t202" style="position:absolute;margin-left:118.2pt;margin-top:5.35pt;width:74.1pt;height:55.8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" fillcolor="white [3201]" strokeweight=".5pt">
                <v:textbox>
                  <w:txbxContent>
                    <w:p w14:paraId="66B8403D" w14:textId="77777777" w:rsidR="00426DE8" w:rsidRDefault="00426DE8" w:rsidP="00426DE8">
                      <w:proofErr w:type="spellStart"/>
                      <w:r>
                        <w:t>Amonia</w:t>
                      </w:r>
                      <w:proofErr w:type="spellEnd"/>
                      <w:r>
                        <w:t>/ detergents</w:t>
                      </w:r>
                    </w:p>
                  </w:txbxContent>
                </v:textbox>
              </v:shape>
            </w:pict>
          </mc:Fallback>
        </mc:AlternateContent>
      </w:r>
      <w:r w:rsidRPr="00426DE8"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10D3FBD" wp14:editId="4E17B0EC">
                <wp:simplePos x="0" y="0"/>
                <wp:positionH relativeFrom="column">
                  <wp:posOffset>272955</wp:posOffset>
                </wp:positionH>
                <wp:positionV relativeFrom="paragraph">
                  <wp:posOffset>148959</wp:posOffset>
                </wp:positionV>
                <wp:extent cx="818515" cy="709295"/>
                <wp:effectExtent l="0" t="0" r="19685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D7CA4" w14:textId="77777777" w:rsidR="00426DE8" w:rsidRDefault="00426DE8" w:rsidP="00426DE8">
                            <w:r>
                              <w:t>Pesticide/fertilizer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D3FBD" id="Text Box 9" o:spid="_x0000_s1033" type="#_x0000_t202" style="position:absolute;margin-left:21.5pt;margin-top:11.75pt;width:64.45pt;height:55.8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" fillcolor="white [3201]" strokeweight=".5pt">
                <v:textbox>
                  <w:txbxContent>
                    <w:p w14:paraId="5BFD7CA4" w14:textId="77777777" w:rsidR="00426DE8" w:rsidRDefault="00426DE8" w:rsidP="00426DE8">
                      <w:r>
                        <w:t>Pesticide/fertilizer</w:t>
                      </w:r>
                    </w:p>
                  </w:txbxContent>
                </v:textbox>
              </v:shape>
            </w:pict>
          </mc:Fallback>
        </mc:AlternateContent>
      </w:r>
    </w:p>
    <w:p w14:paraId="20ADD4AC" w14:textId="64203652" w:rsidR="00786D9A" w:rsidRDefault="00786D9A" w:rsidP="002A237B"/>
    <w:p w14:paraId="47C48D9F" w14:textId="546A7248" w:rsidR="00786D9A" w:rsidRDefault="00846EAC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5FEDE13" wp14:editId="5F545158">
                <wp:simplePos x="0" y="0"/>
                <wp:positionH relativeFrom="column">
                  <wp:posOffset>364490</wp:posOffset>
                </wp:positionH>
                <wp:positionV relativeFrom="paragraph">
                  <wp:posOffset>239395</wp:posOffset>
                </wp:positionV>
                <wp:extent cx="1022985" cy="627380"/>
                <wp:effectExtent l="0" t="0" r="18415" b="330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DBECD" w14:textId="77777777" w:rsidR="00D91E57" w:rsidRDefault="00D91E57" w:rsidP="00D91E57">
                            <w:r>
                              <w:t>Batteries (Cadmium)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EDE13" id="Text Box 30" o:spid="_x0000_s1034" type="#_x0000_t202" style="position:absolute;margin-left:28.7pt;margin-top:18.85pt;width:80.55pt;height:4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" fillcolor="white [3201]" strokeweight=".5pt">
                <v:textbox>
                  <w:txbxContent>
                    <w:p w14:paraId="333DBECD" w14:textId="77777777" w:rsidR="00D91E57" w:rsidRDefault="00D91E57" w:rsidP="00D91E57">
                      <w:r>
                        <w:t>Batteries (Cadmium)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F3B1CA" wp14:editId="5898EE11">
                <wp:simplePos x="0" y="0"/>
                <wp:positionH relativeFrom="column">
                  <wp:posOffset>1623695</wp:posOffset>
                </wp:positionH>
                <wp:positionV relativeFrom="paragraph">
                  <wp:posOffset>133985</wp:posOffset>
                </wp:positionV>
                <wp:extent cx="941070" cy="733425"/>
                <wp:effectExtent l="0" t="0" r="1143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3B645A" w14:textId="77777777" w:rsidR="00D91E57" w:rsidRDefault="00D91E57" w:rsidP="00D91E57">
                            <w:r>
                              <w:t>CO exhaust fumes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1CA" id="Text Box 28" o:spid="_x0000_s1034" type="#_x0000_t202" style="position:absolute;margin-left:127.85pt;margin-top:10.55pt;width:74.1pt;height:57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" fillcolor="white [3201]" strokeweight=".5pt">
                <v:textbox>
                  <w:txbxContent>
                    <w:p w14:paraId="013B645A" w14:textId="77777777" w:rsidR="00D91E57" w:rsidRDefault="00D91E57" w:rsidP="00D91E57">
                      <w:r>
                        <w:t>CO exhaust fumes</w:t>
                      </w:r>
                    </w:p>
                  </w:txbxContent>
                </v:textbox>
              </v:shape>
            </w:pict>
          </mc:Fallback>
        </mc:AlternateContent>
      </w:r>
    </w:p>
    <w:p w14:paraId="5A79DD02" w14:textId="7F2B6BEF" w:rsidR="00786D9A" w:rsidRDefault="00426DE8" w:rsidP="002A237B">
      <w:r w:rsidRPr="00426DE8"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3200FEB" wp14:editId="6FA4C132">
                <wp:simplePos x="0" y="0"/>
                <wp:positionH relativeFrom="column">
                  <wp:posOffset>2134519</wp:posOffset>
                </wp:positionH>
                <wp:positionV relativeFrom="paragraph">
                  <wp:posOffset>86360</wp:posOffset>
                </wp:positionV>
                <wp:extent cx="1022985" cy="627380"/>
                <wp:effectExtent l="0" t="0" r="18415" b="3302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6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0CC5E" w14:textId="77777777" w:rsidR="00426DE8" w:rsidRDefault="00426DE8" w:rsidP="00426DE8">
                            <w:r>
                              <w:t>Batteries (Cadmium)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0FEB" id="Text Box 14" o:spid="_x0000_s1036" type="#_x0000_t202" style="position:absolute;margin-left:168.05pt;margin-top:6.8pt;width:80.55pt;height:49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" fillcolor="white [3201]" strokeweight=".5pt">
                <v:textbox>
                  <w:txbxContent>
                    <w:p w14:paraId="1790CC5E" w14:textId="77777777" w:rsidR="00426DE8" w:rsidRDefault="00426DE8" w:rsidP="00426DE8">
                      <w:r>
                        <w:t>Batteries (Cadmium)</w:t>
                      </w:r>
                    </w:p>
                  </w:txbxContent>
                </v:textbox>
              </v:shape>
            </w:pict>
          </mc:Fallback>
        </mc:AlternateContent>
      </w:r>
      <w:r w:rsidRPr="00426DE8"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5E48233B" wp14:editId="3FD8A1CA">
                <wp:simplePos x="0" y="0"/>
                <wp:positionH relativeFrom="column">
                  <wp:posOffset>1053465</wp:posOffset>
                </wp:positionH>
                <wp:positionV relativeFrom="paragraph">
                  <wp:posOffset>104472</wp:posOffset>
                </wp:positionV>
                <wp:extent cx="941070" cy="709295"/>
                <wp:effectExtent l="0" t="0" r="24130" b="273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3C69A" w14:textId="77777777" w:rsidR="00426DE8" w:rsidRDefault="00426DE8" w:rsidP="00426DE8">
                            <w:r>
                              <w:t>CO exhaust fumes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233B" id="Text Box 13" o:spid="_x0000_s1037" type="#_x0000_t202" style="position:absolute;margin-left:82.95pt;margin-top:8.25pt;width:74.1pt;height:55.8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" fillcolor="white [3201]" strokeweight=".5pt">
                <v:textbox>
                  <w:txbxContent>
                    <w:p w14:paraId="2523C69A" w14:textId="77777777" w:rsidR="00426DE8" w:rsidRDefault="00426DE8" w:rsidP="00426DE8">
                      <w:r>
                        <w:t>CO exhaust fumes</w:t>
                      </w:r>
                    </w:p>
                  </w:txbxContent>
                </v:textbox>
              </v:shape>
            </w:pict>
          </mc:Fallback>
        </mc:AlternateContent>
      </w:r>
    </w:p>
    <w:p w14:paraId="1020842D" w14:textId="3DD1E50D" w:rsidR="00786D9A" w:rsidRDefault="00426DE8" w:rsidP="002A237B">
      <w:r w:rsidRPr="00426DE8"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09D9DA5" wp14:editId="697C0EA5">
                <wp:simplePos x="0" y="0"/>
                <wp:positionH relativeFrom="margin">
                  <wp:posOffset>136478</wp:posOffset>
                </wp:positionH>
                <wp:positionV relativeFrom="paragraph">
                  <wp:posOffset>100330</wp:posOffset>
                </wp:positionV>
                <wp:extent cx="818515" cy="709295"/>
                <wp:effectExtent l="0" t="0" r="19685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8D0D" w14:textId="77777777" w:rsidR="00426DE8" w:rsidRDefault="00426DE8" w:rsidP="00426DE8">
                            <w:r>
                              <w:t>Rat poison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D9DA5" id="Text Box 10" o:spid="_x0000_s1038" type="#_x0000_t202" style="position:absolute;margin-left:10.75pt;margin-top:7.9pt;width:64.45pt;height:55.8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" fillcolor="white [3201]" strokeweight=".5pt">
                <v:textbox>
                  <w:txbxContent>
                    <w:p w14:paraId="26A38D0D" w14:textId="77777777" w:rsidR="00426DE8" w:rsidRDefault="00426DE8" w:rsidP="00426DE8">
                      <w:r>
                        <w:t>Rat poison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7B5BC8" w14:textId="7E526439" w:rsidR="00786D9A" w:rsidRDefault="00846EAC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D315B85" wp14:editId="1D574AC2">
                <wp:simplePos x="0" y="0"/>
                <wp:positionH relativeFrom="column">
                  <wp:posOffset>1645920</wp:posOffset>
                </wp:positionH>
                <wp:positionV relativeFrom="paragraph">
                  <wp:posOffset>173355</wp:posOffset>
                </wp:positionV>
                <wp:extent cx="941070" cy="709295"/>
                <wp:effectExtent l="0" t="0" r="24130" b="273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070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F69CF" w14:textId="77777777" w:rsidR="00D91E57" w:rsidRDefault="00D91E57" w:rsidP="00D91E57">
                            <w:proofErr w:type="spellStart"/>
                            <w:r>
                              <w:t>Amonia</w:t>
                            </w:r>
                            <w:proofErr w:type="spellEnd"/>
                            <w:r>
                              <w:t>/ detergents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15B85" id="Text Box 27" o:spid="_x0000_s1035" type="#_x0000_t202" style="position:absolute;margin-left:129.6pt;margin-top:13.65pt;width:74.1pt;height:55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" fillcolor="white [3201]" strokeweight=".5pt">
                <v:textbox>
                  <w:txbxContent>
                    <w:p w14:paraId="027F69CF" w14:textId="77777777" w:rsidR="00D91E57" w:rsidRDefault="00D91E57" w:rsidP="00D91E57">
                      <w:proofErr w:type="spellStart"/>
                      <w:r>
                        <w:t>Amonia</w:t>
                      </w:r>
                      <w:proofErr w:type="spellEnd"/>
                      <w:r>
                        <w:t>/ detergents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BA17EF7" wp14:editId="6D8C9191">
                <wp:simplePos x="0" y="0"/>
                <wp:positionH relativeFrom="column">
                  <wp:posOffset>447675</wp:posOffset>
                </wp:positionH>
                <wp:positionV relativeFrom="paragraph">
                  <wp:posOffset>158115</wp:posOffset>
                </wp:positionV>
                <wp:extent cx="818515" cy="709295"/>
                <wp:effectExtent l="0" t="0" r="19685" b="273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A2375" w14:textId="77777777" w:rsidR="0063499D" w:rsidRDefault="0063499D">
                            <w:r>
                              <w:t>Pestic</w:t>
                            </w:r>
                            <w:r w:rsidR="00D91E57">
                              <w:t>ide/fertilizer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7EF7" id="Text Box 25" o:spid="_x0000_s1036" type="#_x0000_t202" style="position:absolute;margin-left:35.25pt;margin-top:12.45pt;width:64.45pt;height:55.8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" fillcolor="white [3201]" strokeweight=".5pt">
                <v:textbox>
                  <w:txbxContent>
                    <w:p w14:paraId="527A2375" w14:textId="77777777" w:rsidR="0063499D" w:rsidRDefault="0063499D">
                      <w:r>
                        <w:t>Pestic</w:t>
                      </w:r>
                      <w:r w:rsidR="00D91E57">
                        <w:t>ide/fertilizer</w:t>
                      </w:r>
                    </w:p>
                  </w:txbxContent>
                </v:textbox>
              </v:shape>
            </w:pict>
          </mc:Fallback>
        </mc:AlternateContent>
      </w:r>
    </w:p>
    <w:p w14:paraId="797CF2A7" w14:textId="51F11FF2" w:rsidR="00786D9A" w:rsidRDefault="00426DE8" w:rsidP="002A237B">
      <w:r w:rsidRPr="00426DE8"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B16E267" wp14:editId="0EBC0329">
                <wp:simplePos x="0" y="0"/>
                <wp:positionH relativeFrom="column">
                  <wp:posOffset>1579141</wp:posOffset>
                </wp:positionH>
                <wp:positionV relativeFrom="paragraph">
                  <wp:posOffset>162882</wp:posOffset>
                </wp:positionV>
                <wp:extent cx="1022985" cy="490855"/>
                <wp:effectExtent l="0" t="0" r="18415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985" cy="49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8DAA9" w14:textId="77777777" w:rsidR="00426DE8" w:rsidRDefault="00426DE8" w:rsidP="00426DE8">
                            <w:r>
                              <w:t>Paint (Lead)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6E267" id="Text Box 31" o:spid="_x0000_s1041" type="#_x0000_t202" style="position:absolute;margin-left:124.35pt;margin-top:12.85pt;width:80.55pt;height:38.6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" fillcolor="white [3201]" strokeweight=".5pt">
                <v:textbox>
                  <w:txbxContent>
                    <w:p w14:paraId="0BF8DAA9" w14:textId="77777777" w:rsidR="00426DE8" w:rsidRDefault="00426DE8" w:rsidP="00426DE8">
                      <w:r>
                        <w:t>Paint (Lead)</w:t>
                      </w:r>
                    </w:p>
                  </w:txbxContent>
                </v:textbox>
              </v:shape>
            </w:pict>
          </mc:Fallback>
        </mc:AlternateContent>
      </w:r>
    </w:p>
    <w:p w14:paraId="4975D931" w14:textId="2C0B02A4" w:rsidR="00786D9A" w:rsidRDefault="00786D9A" w:rsidP="002A237B"/>
    <w:p w14:paraId="491A15A0" w14:textId="77777777" w:rsidR="00786D9A" w:rsidRDefault="00786D9A" w:rsidP="002A237B"/>
    <w:p w14:paraId="08BC7963" w14:textId="77777777" w:rsidR="00786D9A" w:rsidRDefault="00786D9A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4E116A5" wp14:editId="1A2E8186">
                <wp:simplePos x="0" y="0"/>
                <wp:positionH relativeFrom="column">
                  <wp:align>right</wp:align>
                </wp:positionH>
                <wp:positionV relativeFrom="paragraph">
                  <wp:posOffset>-8890</wp:posOffset>
                </wp:positionV>
                <wp:extent cx="3181350" cy="72199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21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8DB30" w14:textId="77777777" w:rsidR="004713D2" w:rsidRDefault="00786D9A" w:rsidP="004713D2">
                            <w:r>
                              <w:t>[Back]</w:t>
                            </w:r>
                          </w:p>
                          <w:p w14:paraId="7A3D7A47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2388FEB0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599F7A61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5626D046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t>Picture of supportive Friends/Family/</w:t>
                            </w:r>
                            <w:proofErr w:type="spellStart"/>
                            <w:r>
                              <w:t>Etc</w:t>
                            </w:r>
                            <w:proofErr w:type="spellEnd"/>
                          </w:p>
                          <w:p w14:paraId="2A1102FE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69ACA3E3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1F181E99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B5A92F8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5CC5278F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128B6F58" w14:textId="77777777" w:rsidR="004713D2" w:rsidRDefault="004713D2" w:rsidP="004713D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0A3B4702" w14:textId="77777777" w:rsidR="004713D2" w:rsidRDefault="004713D2" w:rsidP="004713D2">
                            <w:r>
                              <w:t>You should be proud to make the step to quit tobacco and get the support of your friends and family in helping you to become tobacco free!</w:t>
                            </w:r>
                          </w:p>
                          <w:p w14:paraId="1F1FC882" w14:textId="77777777" w:rsidR="004713D2" w:rsidRDefault="004713D2" w:rsidP="009D76A8"/>
                          <w:p w14:paraId="215BE038" w14:textId="77777777" w:rsidR="009D76A8" w:rsidRDefault="009D76A8" w:rsidP="009D76A8"/>
                          <w:p w14:paraId="5CB598A3" w14:textId="46A941FA" w:rsidR="009D76A8" w:rsidRDefault="009D76A8" w:rsidP="001543C4">
                            <w:r>
                              <w:t xml:space="preserve">[Quotations from patients </w:t>
                            </w:r>
                            <w:r w:rsidR="001543C4">
                              <w:t>or messages on abrupt cessation</w:t>
                            </w:r>
                            <w:r>
                              <w:t xml:space="preserve">, </w:t>
                            </w:r>
                            <w:r w:rsidR="001543C4">
                              <w:t>saving money from quitting tobacco, importance of family support, encouragement that relapse is common and keep trying to quit</w:t>
                            </w:r>
                            <w:r w:rsidR="008752EB">
                              <w:t>]</w:t>
                            </w:r>
                          </w:p>
                          <w:p w14:paraId="3DAD8C51" w14:textId="77777777" w:rsidR="009D76A8" w:rsidRDefault="009D76A8" w:rsidP="009D76A8"/>
                          <w:p w14:paraId="170C9371" w14:textId="77777777" w:rsidR="009D76A8" w:rsidRDefault="009D76A8" w:rsidP="009D76A8">
                            <w:bookmarkStart w:id="0" w:name="_GoBack"/>
                            <w:bookmarkEnd w:id="0"/>
                          </w:p>
                          <w:p w14:paraId="58811F68" w14:textId="77777777" w:rsidR="00DC6D78" w:rsidRPr="009D76A8" w:rsidRDefault="009D76A8" w:rsidP="009D76A8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D76A8">
                              <w:rPr>
                                <w:b/>
                                <w:bCs/>
                              </w:rPr>
                              <w:t xml:space="preserve">You can get tobacco cessation </w:t>
                            </w:r>
                            <w:r w:rsidR="008752EB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9D76A8">
                              <w:rPr>
                                <w:b/>
                                <w:bCs/>
                              </w:rPr>
                              <w:t xml:space="preserve"> at your TB Clinic. Ask a health worker about how we can help!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16A5" id="Text Box 2" o:spid="_x0000_s1042" type="#_x0000_t202" style="position:absolute;margin-left:199.3pt;margin-top:-.7pt;width:250.5pt;height:568.5pt;z-index:25153280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" fillcolor="white [3201]" strokeweight=".5pt">
                <v:textbox>
                  <w:txbxContent>
                    <w:p w14:paraId="2238DB30" w14:textId="77777777" w:rsidR="004713D2" w:rsidRDefault="00786D9A" w:rsidP="004713D2">
                      <w:r>
                        <w:t>[Back]</w:t>
                      </w:r>
                    </w:p>
                    <w:p w14:paraId="7A3D7A47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2388FEB0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599F7A61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5626D046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t>Picture of supportive Friends/Family/</w:t>
                      </w:r>
                      <w:proofErr w:type="spellStart"/>
                      <w:r>
                        <w:t>Etc</w:t>
                      </w:r>
                      <w:proofErr w:type="spellEnd"/>
                    </w:p>
                    <w:p w14:paraId="2A1102FE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69ACA3E3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1F181E99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B5A92F8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5CC5278F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128B6F58" w14:textId="77777777" w:rsidR="004713D2" w:rsidRDefault="004713D2" w:rsidP="004713D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0A3B4702" w14:textId="77777777" w:rsidR="004713D2" w:rsidRDefault="004713D2" w:rsidP="004713D2">
                      <w:r>
                        <w:t>You should be proud to make the step to quit tobacco and get the support of your friends and family in helping you to become tobacco free!</w:t>
                      </w:r>
                    </w:p>
                    <w:p w14:paraId="1F1FC882" w14:textId="77777777" w:rsidR="004713D2" w:rsidRDefault="004713D2" w:rsidP="009D76A8"/>
                    <w:p w14:paraId="215BE038" w14:textId="77777777" w:rsidR="009D76A8" w:rsidRDefault="009D76A8" w:rsidP="009D76A8"/>
                    <w:p w14:paraId="5CB598A3" w14:textId="46A941FA" w:rsidR="009D76A8" w:rsidRDefault="009D76A8" w:rsidP="001543C4">
                      <w:r>
                        <w:t xml:space="preserve">[Quotations from patients </w:t>
                      </w:r>
                      <w:r w:rsidR="001543C4">
                        <w:t>or messages on abrupt cessation</w:t>
                      </w:r>
                      <w:r>
                        <w:t xml:space="preserve">, </w:t>
                      </w:r>
                      <w:r w:rsidR="001543C4">
                        <w:t>saving money from quitting tobacco, importance of family support, encouragement that relapse is common and keep trying to quit</w:t>
                      </w:r>
                      <w:r w:rsidR="008752EB">
                        <w:t>]</w:t>
                      </w:r>
                    </w:p>
                    <w:p w14:paraId="3DAD8C51" w14:textId="77777777" w:rsidR="009D76A8" w:rsidRDefault="009D76A8" w:rsidP="009D76A8"/>
                    <w:p w14:paraId="170C9371" w14:textId="77777777" w:rsidR="009D76A8" w:rsidRDefault="009D76A8" w:rsidP="009D76A8">
                      <w:bookmarkStart w:id="1" w:name="_GoBack"/>
                      <w:bookmarkEnd w:id="1"/>
                    </w:p>
                    <w:p w14:paraId="58811F68" w14:textId="77777777" w:rsidR="00DC6D78" w:rsidRPr="009D76A8" w:rsidRDefault="009D76A8" w:rsidP="009D76A8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9D76A8">
                        <w:rPr>
                          <w:b/>
                          <w:bCs/>
                        </w:rPr>
                        <w:t xml:space="preserve">You can get tobacco cessation </w:t>
                      </w:r>
                      <w:r w:rsidR="008752EB">
                        <w:rPr>
                          <w:b/>
                          <w:bCs/>
                        </w:rPr>
                        <w:t>support</w:t>
                      </w:r>
                      <w:r w:rsidRPr="009D76A8">
                        <w:rPr>
                          <w:b/>
                          <w:bCs/>
                        </w:rPr>
                        <w:t xml:space="preserve"> at your TB Clinic. Ask a health worker about how we can help!</w:t>
                      </w:r>
                    </w:p>
                  </w:txbxContent>
                </v:textbox>
              </v:shape>
            </w:pict>
          </mc:Fallback>
        </mc:AlternateContent>
      </w:r>
    </w:p>
    <w:p w14:paraId="418991C6" w14:textId="77777777" w:rsidR="00786D9A" w:rsidRDefault="00786D9A" w:rsidP="002A237B"/>
    <w:p w14:paraId="55AA255B" w14:textId="77777777" w:rsidR="00786D9A" w:rsidRDefault="00786D9A" w:rsidP="002A237B"/>
    <w:p w14:paraId="7B67F862" w14:textId="77777777" w:rsidR="00786D9A" w:rsidRDefault="00786D9A" w:rsidP="002A237B"/>
    <w:p w14:paraId="5EB0D01F" w14:textId="77777777" w:rsidR="00786D9A" w:rsidRDefault="00786D9A" w:rsidP="002A237B"/>
    <w:p w14:paraId="402D0D4E" w14:textId="77777777" w:rsidR="00786D9A" w:rsidRDefault="00786D9A" w:rsidP="002A237B"/>
    <w:p w14:paraId="1B642D39" w14:textId="77777777" w:rsidR="00786D9A" w:rsidRDefault="00786D9A" w:rsidP="002A237B"/>
    <w:p w14:paraId="6D27ACE9" w14:textId="77777777" w:rsidR="00786D9A" w:rsidRDefault="00786D9A" w:rsidP="002A237B"/>
    <w:p w14:paraId="2621523E" w14:textId="77777777" w:rsidR="00786D9A" w:rsidRDefault="00786D9A" w:rsidP="002A237B"/>
    <w:p w14:paraId="675CE811" w14:textId="77777777" w:rsidR="00786D9A" w:rsidRDefault="00786D9A" w:rsidP="002A237B"/>
    <w:p w14:paraId="723FC251" w14:textId="77777777" w:rsidR="00786D9A" w:rsidRDefault="00786D9A" w:rsidP="002A237B"/>
    <w:p w14:paraId="130E9E15" w14:textId="77777777" w:rsidR="00786D9A" w:rsidRDefault="00786D9A" w:rsidP="002A237B"/>
    <w:p w14:paraId="32D33A76" w14:textId="77777777" w:rsidR="00786D9A" w:rsidRDefault="00786D9A" w:rsidP="002A237B"/>
    <w:p w14:paraId="6C76887F" w14:textId="77777777" w:rsidR="00786D9A" w:rsidRDefault="00786D9A" w:rsidP="002A237B"/>
    <w:p w14:paraId="1A5F62DB" w14:textId="77777777" w:rsidR="00786D9A" w:rsidRDefault="00786D9A" w:rsidP="002A237B"/>
    <w:p w14:paraId="586022A1" w14:textId="77777777" w:rsidR="00786D9A" w:rsidRDefault="00786D9A" w:rsidP="002A237B"/>
    <w:p w14:paraId="7B1D67BB" w14:textId="77777777" w:rsidR="00786D9A" w:rsidRDefault="00786D9A" w:rsidP="002A237B"/>
    <w:p w14:paraId="32216AB1" w14:textId="77777777" w:rsidR="00786D9A" w:rsidRDefault="00786D9A" w:rsidP="002A237B"/>
    <w:p w14:paraId="4706E895" w14:textId="77777777" w:rsidR="00786D9A" w:rsidRDefault="00786D9A" w:rsidP="002A237B"/>
    <w:p w14:paraId="6F1585A0" w14:textId="77777777" w:rsidR="00786D9A" w:rsidRDefault="00786D9A" w:rsidP="002A237B"/>
    <w:p w14:paraId="27B441BD" w14:textId="77777777" w:rsidR="00786D9A" w:rsidRDefault="00786D9A" w:rsidP="002A237B"/>
    <w:p w14:paraId="494AB7D1" w14:textId="77777777" w:rsidR="00786D9A" w:rsidRDefault="00786D9A" w:rsidP="002A237B"/>
    <w:p w14:paraId="527AA3B1" w14:textId="77777777" w:rsidR="00786D9A" w:rsidRDefault="00786D9A" w:rsidP="002A237B"/>
    <w:p w14:paraId="45E6A42D" w14:textId="77777777" w:rsidR="00786D9A" w:rsidRDefault="00786D9A" w:rsidP="002A237B"/>
    <w:p w14:paraId="3C353B3F" w14:textId="77777777" w:rsidR="00786D9A" w:rsidRDefault="00786D9A" w:rsidP="002A237B"/>
    <w:p w14:paraId="612EC51D" w14:textId="77777777" w:rsidR="00786D9A" w:rsidRDefault="00786D9A" w:rsidP="002A237B"/>
    <w:p w14:paraId="5A4CD295" w14:textId="77777777" w:rsidR="00786D9A" w:rsidRDefault="002B5443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052BB365" wp14:editId="788DE8A1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3181350" cy="71913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19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7AF2" w14:textId="77777777" w:rsidR="00786D9A" w:rsidRDefault="00786D9A" w:rsidP="00786D9A">
                            <w:r>
                              <w:t>[Front]</w:t>
                            </w:r>
                          </w:p>
                          <w:p w14:paraId="51745E85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85AEE87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537DA58E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164523D0" w14:textId="77777777" w:rsidR="00786D9A" w:rsidRDefault="00786D9A" w:rsidP="009D76A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  <w:r>
                              <w:t xml:space="preserve">Picture </w:t>
                            </w:r>
                            <w:r w:rsidR="009D76A8">
                              <w:t>From Main Poster Showing Happy patient and Health Worker</w:t>
                            </w:r>
                          </w:p>
                          <w:p w14:paraId="757B9343" w14:textId="77777777" w:rsidR="00786D9A" w:rsidRDefault="00786D9A" w:rsidP="009D76A8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  <w:p w14:paraId="20CD7418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04EB6EDA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5708422A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2DF1C19" w14:textId="77777777" w:rsidR="00786D9A" w:rsidRDefault="00786D9A" w:rsidP="00786D9A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</w:pPr>
                          </w:p>
                          <w:p w14:paraId="7445D8ED" w14:textId="77777777" w:rsidR="00786D9A" w:rsidRDefault="00786D9A"/>
                          <w:p w14:paraId="369FE107" w14:textId="77777777" w:rsidR="008752EB" w:rsidRDefault="00786D9A" w:rsidP="008752E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499D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Recover from TB</w:t>
                            </w:r>
                            <w:r w:rsidR="008752EB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2E8896CC" w14:textId="77777777" w:rsidR="00786D9A" w:rsidRPr="008752EB" w:rsidRDefault="008752EB" w:rsidP="008752EB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8752EB">
                              <w:rPr>
                                <w:b/>
                                <w:bCs/>
                                <w:color w:val="0000FF"/>
                                <w:sz w:val="36"/>
                                <w:szCs w:val="36"/>
                              </w:rPr>
                              <w:t>Quitting Tobacco Helps you Get Better!</w:t>
                            </w:r>
                          </w:p>
                          <w:p w14:paraId="490DCE00" w14:textId="77777777" w:rsidR="008752EB" w:rsidRDefault="008752EB" w:rsidP="008752E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31A4B130" w14:textId="77777777" w:rsidR="008752EB" w:rsidRPr="008752EB" w:rsidRDefault="008752EB" w:rsidP="008752E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Quit Tobacco Today!</w:t>
                            </w:r>
                          </w:p>
                          <w:p w14:paraId="162E5A74" w14:textId="77777777" w:rsidR="00786D9A" w:rsidRPr="00786D9A" w:rsidRDefault="00786D9A" w:rsidP="008752EB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786D9A">
                              <w:rPr>
                                <w:sz w:val="32"/>
                                <w:szCs w:val="32"/>
                              </w:rPr>
                              <w:t xml:space="preserve">TB is curable with medication, but </w:t>
                            </w:r>
                            <w:r w:rsidR="008752EB">
                              <w:rPr>
                                <w:sz w:val="32"/>
                                <w:szCs w:val="32"/>
                              </w:rPr>
                              <w:t>tobacco use</w:t>
                            </w:r>
                            <w:r w:rsidRPr="00786D9A">
                              <w:rPr>
                                <w:sz w:val="32"/>
                                <w:szCs w:val="32"/>
                              </w:rPr>
                              <w:t xml:space="preserve"> can decrease your chances of recovery.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You can become somebody who </w:t>
                            </w:r>
                            <w:r w:rsidR="0063499D">
                              <w:rPr>
                                <w:sz w:val="32"/>
                                <w:szCs w:val="32"/>
                              </w:rPr>
                              <w:t>quits tobacco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for good! Find out more inside</w:t>
                            </w:r>
                            <w:r w:rsidR="002B5443">
                              <w:rPr>
                                <w:sz w:val="32"/>
                                <w:szCs w:val="32"/>
                              </w:rPr>
                              <w:t xml:space="preserve"> this pamphlet!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BB365" id="Text Box 1" o:spid="_x0000_s1038" type="#_x0000_t202" style="position:absolute;margin-left:199.3pt;margin-top:.8pt;width:250.5pt;height:566.25pt;z-index:25152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" fillcolor="white [3201]" strokeweight=".5pt">
                <v:textbox>
                  <w:txbxContent>
                    <w:p w14:paraId="1E377AF2" w14:textId="77777777" w:rsidR="00786D9A" w:rsidRDefault="00786D9A" w:rsidP="00786D9A">
                      <w:r>
                        <w:t>[Front]</w:t>
                      </w:r>
                    </w:p>
                    <w:p w14:paraId="51745E85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85AEE87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537DA58E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164523D0" w14:textId="77777777" w:rsidR="00786D9A" w:rsidRDefault="00786D9A" w:rsidP="009D76A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  <w:r>
                        <w:t xml:space="preserve">Picture </w:t>
                      </w:r>
                      <w:r w:rsidR="009D76A8">
                        <w:t>From Main Poster Showing Happy patient and Health Worker</w:t>
                      </w:r>
                    </w:p>
                    <w:p w14:paraId="757B9343" w14:textId="77777777" w:rsidR="00786D9A" w:rsidRDefault="00786D9A" w:rsidP="009D76A8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  <w:p w14:paraId="20CD7418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04EB6EDA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5708422A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2DF1C19" w14:textId="77777777" w:rsidR="00786D9A" w:rsidRDefault="00786D9A" w:rsidP="00786D9A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</w:pPr>
                    </w:p>
                    <w:p w14:paraId="7445D8ED" w14:textId="77777777" w:rsidR="00786D9A" w:rsidRDefault="00786D9A"/>
                    <w:p w14:paraId="369FE107" w14:textId="77777777" w:rsidR="008752EB" w:rsidRDefault="00786D9A" w:rsidP="008752EB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63499D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Recover from TB</w:t>
                      </w:r>
                      <w:r w:rsidR="008752EB"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  <w:p w14:paraId="2E8896CC" w14:textId="77777777" w:rsidR="00786D9A" w:rsidRPr="008752EB" w:rsidRDefault="008752EB" w:rsidP="008752EB">
                      <w:pPr>
                        <w:jc w:val="center"/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</w:pPr>
                      <w:r w:rsidRPr="008752EB">
                        <w:rPr>
                          <w:b/>
                          <w:bCs/>
                          <w:color w:val="0000FF"/>
                          <w:sz w:val="36"/>
                          <w:szCs w:val="36"/>
                        </w:rPr>
                        <w:t>Quitting Tobacco Helps you Get Better!</w:t>
                      </w:r>
                    </w:p>
                    <w:p w14:paraId="490DCE00" w14:textId="77777777" w:rsidR="008752EB" w:rsidRDefault="008752EB" w:rsidP="008752EB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  <w:p w14:paraId="31A4B130" w14:textId="77777777" w:rsidR="008752EB" w:rsidRPr="008752EB" w:rsidRDefault="008752EB" w:rsidP="008752EB">
                      <w:pPr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6"/>
                          <w:szCs w:val="36"/>
                        </w:rPr>
                        <w:t>Quit Tobacco Today!</w:t>
                      </w:r>
                    </w:p>
                    <w:p w14:paraId="162E5A74" w14:textId="77777777" w:rsidR="00786D9A" w:rsidRPr="00786D9A" w:rsidRDefault="00786D9A" w:rsidP="008752EB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786D9A">
                        <w:rPr>
                          <w:sz w:val="32"/>
                          <w:szCs w:val="32"/>
                        </w:rPr>
                        <w:t xml:space="preserve">TB is curable with medication, but </w:t>
                      </w:r>
                      <w:r w:rsidR="008752EB">
                        <w:rPr>
                          <w:sz w:val="32"/>
                          <w:szCs w:val="32"/>
                        </w:rPr>
                        <w:t>tobacco use</w:t>
                      </w:r>
                      <w:r w:rsidRPr="00786D9A">
                        <w:rPr>
                          <w:sz w:val="32"/>
                          <w:szCs w:val="32"/>
                        </w:rPr>
                        <w:t xml:space="preserve"> can decrease your chances of recovery.</w:t>
                      </w:r>
                      <w:r>
                        <w:rPr>
                          <w:sz w:val="32"/>
                          <w:szCs w:val="32"/>
                        </w:rPr>
                        <w:t xml:space="preserve"> You can become somebody who </w:t>
                      </w:r>
                      <w:r w:rsidR="0063499D">
                        <w:rPr>
                          <w:sz w:val="32"/>
                          <w:szCs w:val="32"/>
                        </w:rPr>
                        <w:t>quits tobacco</w:t>
                      </w:r>
                      <w:r>
                        <w:rPr>
                          <w:sz w:val="32"/>
                          <w:szCs w:val="32"/>
                        </w:rPr>
                        <w:t xml:space="preserve"> for good! Find out more inside</w:t>
                      </w:r>
                      <w:r w:rsidR="002B5443">
                        <w:rPr>
                          <w:sz w:val="32"/>
                          <w:szCs w:val="32"/>
                        </w:rPr>
                        <w:t xml:space="preserve"> this pamphlet!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7914B" w14:textId="77777777" w:rsidR="00786D9A" w:rsidRDefault="00786D9A" w:rsidP="002A237B"/>
    <w:p w14:paraId="7ECDCB0D" w14:textId="77777777" w:rsidR="00786D9A" w:rsidRDefault="00786D9A" w:rsidP="002A237B"/>
    <w:p w14:paraId="37F3A5A3" w14:textId="77777777" w:rsidR="00786D9A" w:rsidRDefault="00786D9A" w:rsidP="002A237B"/>
    <w:p w14:paraId="1926380E" w14:textId="77777777" w:rsidR="00786D9A" w:rsidRDefault="00786D9A" w:rsidP="002A237B"/>
    <w:p w14:paraId="6A4142C1" w14:textId="77777777" w:rsidR="00786D9A" w:rsidRDefault="00786D9A" w:rsidP="002A237B"/>
    <w:p w14:paraId="64AAE5DD" w14:textId="77777777" w:rsidR="00786D9A" w:rsidRDefault="00786D9A" w:rsidP="002A237B"/>
    <w:p w14:paraId="0B4143E1" w14:textId="77777777" w:rsidR="00786D9A" w:rsidRDefault="00786D9A" w:rsidP="002A237B"/>
    <w:p w14:paraId="61D5B420" w14:textId="77777777" w:rsidR="00786D9A" w:rsidRDefault="00786D9A" w:rsidP="002A237B"/>
    <w:p w14:paraId="5E6C21F7" w14:textId="77777777" w:rsidR="00786D9A" w:rsidRDefault="00786D9A" w:rsidP="002A237B"/>
    <w:p w14:paraId="755FE19C" w14:textId="77777777" w:rsidR="00786D9A" w:rsidRDefault="00786D9A" w:rsidP="002A237B"/>
    <w:p w14:paraId="7A5F188D" w14:textId="77777777" w:rsidR="00786D9A" w:rsidRDefault="00786D9A" w:rsidP="002A237B"/>
    <w:p w14:paraId="2D3DD53B" w14:textId="77777777" w:rsidR="00786D9A" w:rsidRDefault="00786D9A" w:rsidP="002A237B"/>
    <w:p w14:paraId="382A0396" w14:textId="77777777" w:rsidR="00786D9A" w:rsidRDefault="00786D9A" w:rsidP="002A237B"/>
    <w:p w14:paraId="3ED87273" w14:textId="77777777" w:rsidR="00786D9A" w:rsidRDefault="00786D9A" w:rsidP="002A237B"/>
    <w:p w14:paraId="10AB8145" w14:textId="77777777" w:rsidR="00786D9A" w:rsidRDefault="00786D9A" w:rsidP="002A237B"/>
    <w:p w14:paraId="1E8ADF3A" w14:textId="77777777" w:rsidR="00786D9A" w:rsidRDefault="00786D9A" w:rsidP="002A237B"/>
    <w:p w14:paraId="50A27F86" w14:textId="77777777" w:rsidR="00786D9A" w:rsidRDefault="00786D9A" w:rsidP="002A237B"/>
    <w:p w14:paraId="05030E27" w14:textId="77777777" w:rsidR="00786D9A" w:rsidRDefault="00786D9A" w:rsidP="002A237B"/>
    <w:p w14:paraId="614292CE" w14:textId="77777777" w:rsidR="00786D9A" w:rsidRDefault="00786D9A" w:rsidP="002A237B"/>
    <w:p w14:paraId="5206E238" w14:textId="77777777" w:rsidR="00786D9A" w:rsidRDefault="00786D9A" w:rsidP="002A237B"/>
    <w:p w14:paraId="6D216212" w14:textId="77777777" w:rsidR="00786D9A" w:rsidRDefault="00786D9A" w:rsidP="002A237B"/>
    <w:p w14:paraId="34BC43AD" w14:textId="77777777" w:rsidR="00786D9A" w:rsidRDefault="00786D9A" w:rsidP="002A237B"/>
    <w:p w14:paraId="357D167F" w14:textId="77777777" w:rsidR="00786D9A" w:rsidRDefault="00786D9A" w:rsidP="002A237B"/>
    <w:p w14:paraId="1AD4C707" w14:textId="77777777" w:rsidR="00786D9A" w:rsidRDefault="00786D9A" w:rsidP="002A237B"/>
    <w:p w14:paraId="6FE4168E" w14:textId="77777777" w:rsidR="00786D9A" w:rsidRDefault="00786D9A" w:rsidP="002A237B"/>
    <w:p w14:paraId="1C423C93" w14:textId="3EC3E8AF" w:rsidR="00786D9A" w:rsidRDefault="002B5443" w:rsidP="00FF571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7225881" wp14:editId="7BAA3BFB">
                <wp:simplePos x="0" y="0"/>
                <wp:positionH relativeFrom="column">
                  <wp:align>right</wp:align>
                </wp:positionH>
                <wp:positionV relativeFrom="paragraph">
                  <wp:posOffset>10161</wp:posOffset>
                </wp:positionV>
                <wp:extent cx="3181350" cy="71437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74673" w14:textId="77777777" w:rsidR="00921519" w:rsidRDefault="002B5443" w:rsidP="009215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[Inside Left]</w:t>
                            </w:r>
                            <w:r w:rsidR="00921519">
                              <w:t xml:space="preserve"> </w:t>
                            </w:r>
                            <w:r w:rsidR="00921519">
                              <w:rPr>
                                <w:b/>
                                <w:bCs/>
                              </w:rPr>
                              <w:t>What is TB?</w:t>
                            </w:r>
                          </w:p>
                          <w:p w14:paraId="703682DD" w14:textId="77777777" w:rsidR="0063499D" w:rsidRPr="00921519" w:rsidRDefault="0063499D" w:rsidP="00921519"/>
                          <w:p w14:paraId="7647575C" w14:textId="77777777" w:rsidR="002B5443" w:rsidRDefault="002B5443" w:rsidP="004713D2">
                            <w:pPr>
                              <w:shd w:val="clear" w:color="auto" w:fill="FFFFFF"/>
                              <w:spacing w:before="0" w:after="225" w:line="240" w:lineRule="auto"/>
                              <w:jc w:val="both"/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2B5443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TB is 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mostly</w:t>
                            </w:r>
                            <w:r w:rsidRPr="002B5443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an airborne disease. The bacteria spread from person to person in tiny droplets when a 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person with </w:t>
                            </w:r>
                            <w:r w:rsidR="004713D2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TB coughs or sneezes</w:t>
                            </w:r>
                            <w:r w:rsidR="00FF5717"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  <w:r w:rsidRPr="002B5443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Only people with active TB c</w:t>
                            </w:r>
                            <w:r w:rsidR="00FF5717"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an spread the disease to others if they are around them for extended periods of time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. TB </w:t>
                            </w:r>
                            <w:r w:rsidRPr="0097065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IS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Pr="0097065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NOT</w:t>
                            </w:r>
                            <w:r w:rsidRPr="00970659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spread by sharing f</w:t>
                            </w:r>
                            <w:r w:rsidR="0092151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o</w:t>
                            </w:r>
                            <w:r w:rsidRPr="00970659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od or utensils.</w:t>
                            </w:r>
                          </w:p>
                          <w:p w14:paraId="29EF6706" w14:textId="77777777" w:rsidR="00A31223" w:rsidRDefault="004713D2" w:rsidP="00A31223">
                            <w:pPr>
                              <w:shd w:val="clear" w:color="auto" w:fill="FFFFFF"/>
                              <w:spacing w:before="0" w:after="225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You </w:t>
                            </w:r>
                            <w:r w:rsidRPr="004713D2">
                              <w:rPr>
                                <w:rFonts w:eastAsia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  <w:lang w:eastAsia="en-GB"/>
                              </w:rPr>
                              <w:t>MUST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take your medicine regularly for six months. </w:t>
                            </w:r>
                            <w:r w:rsidR="008752E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Soon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 after beginning </w:t>
                            </w:r>
                            <w:r w:rsidR="008752EB"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 xml:space="preserve">the </w:t>
                            </w:r>
                            <w:r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  <w:t>treatment, you will no longer be able to transmit the disease. Taking your medication regularly will cure you of TB.</w:t>
                            </w:r>
                          </w:p>
                          <w:p w14:paraId="60501BBB" w14:textId="77777777" w:rsidR="0063499D" w:rsidRDefault="0063499D" w:rsidP="00A31223">
                            <w:pPr>
                              <w:shd w:val="clear" w:color="auto" w:fill="FFFFFF"/>
                              <w:spacing w:before="0" w:after="225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7C44CADE" w14:textId="77777777" w:rsidR="0063499D" w:rsidRDefault="0063499D" w:rsidP="00A31223">
                            <w:pPr>
                              <w:shd w:val="clear" w:color="auto" w:fill="FFFFFF"/>
                              <w:spacing w:before="0" w:after="225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7627A31A" w14:textId="77777777" w:rsidR="0063499D" w:rsidRDefault="0063499D" w:rsidP="00A31223">
                            <w:pPr>
                              <w:shd w:val="clear" w:color="auto" w:fill="FFFFFF"/>
                              <w:spacing w:before="0" w:after="225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69A91168" w14:textId="77777777" w:rsidR="00A31223" w:rsidRPr="00A31223" w:rsidRDefault="00A31223" w:rsidP="00A31223">
                            <w:pPr>
                              <w:shd w:val="clear" w:color="auto" w:fill="FFFFFF"/>
                              <w:spacing w:before="0" w:after="225" w:line="240" w:lineRule="auto"/>
                              <w:contextualSpacing/>
                              <w:jc w:val="both"/>
                              <w:rPr>
                                <w:rFonts w:eastAsia="Times New Roman"/>
                                <w:color w:val="000000"/>
                                <w:sz w:val="4"/>
                                <w:szCs w:val="4"/>
                                <w:lang w:eastAsia="en-GB"/>
                              </w:rPr>
                            </w:pPr>
                          </w:p>
                          <w:p w14:paraId="160DB174" w14:textId="77777777" w:rsidR="004713D2" w:rsidRPr="00A31223" w:rsidRDefault="00D46D1E" w:rsidP="00A31223">
                            <w:pPr>
                              <w:shd w:val="clear" w:color="auto" w:fill="FFFFFF"/>
                              <w:spacing w:before="0" w:after="225" w:line="240" w:lineRule="auto"/>
                              <w:contextualSpacing/>
                              <w:jc w:val="center"/>
                              <w:rPr>
                                <w:rFonts w:eastAsia="Times New Roman"/>
                                <w:color w:val="00000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D46D1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1617F3" wp14:editId="04A1A02B">
                                  <wp:extent cx="3086977" cy="4362450"/>
                                  <wp:effectExtent l="0" t="0" r="0" b="0"/>
                                  <wp:docPr id="8" name="Picture 8" descr="C:\Users\hssskw\Desktop\0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ssskw\Desktop\0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5684" cy="44030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5D6D7C" w14:textId="77777777" w:rsidR="004713D2" w:rsidRDefault="004713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5881" id="Text Box 4" o:spid="_x0000_s1039" type="#_x0000_t202" style="position:absolute;margin-left:199.3pt;margin-top:.8pt;width:250.5pt;height:562.5pt;z-index:251534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" fillcolor="white [3201]" strokeweight=".5pt">
                <v:textbox>
                  <w:txbxContent>
                    <w:p w14:paraId="35574673" w14:textId="77777777" w:rsidR="00921519" w:rsidRDefault="002B5443" w:rsidP="00921519">
                      <w:pPr>
                        <w:rPr>
                          <w:b/>
                          <w:bCs/>
                        </w:rPr>
                      </w:pPr>
                      <w:r>
                        <w:t>[Inside Left]</w:t>
                      </w:r>
                      <w:r w:rsidR="00921519">
                        <w:t xml:space="preserve"> </w:t>
                      </w:r>
                      <w:r w:rsidR="00921519">
                        <w:rPr>
                          <w:b/>
                          <w:bCs/>
                        </w:rPr>
                        <w:t>What is TB?</w:t>
                      </w:r>
                    </w:p>
                    <w:p w14:paraId="703682DD" w14:textId="77777777" w:rsidR="0063499D" w:rsidRPr="00921519" w:rsidRDefault="0063499D" w:rsidP="00921519"/>
                    <w:p w14:paraId="7647575C" w14:textId="77777777" w:rsidR="002B5443" w:rsidRDefault="002B5443" w:rsidP="004713D2">
                      <w:pPr>
                        <w:shd w:val="clear" w:color="auto" w:fill="FFFFFF"/>
                        <w:spacing w:before="0" w:after="225" w:line="240" w:lineRule="auto"/>
                        <w:jc w:val="both"/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2B5443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TB is 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mostly</w:t>
                      </w:r>
                      <w:r w:rsidRPr="002B5443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 an airborne disease. The bacteria spread from person to person in tiny droplets when a 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person with </w:t>
                      </w:r>
                      <w:r w:rsidR="004713D2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TB coughs or sneezes</w:t>
                      </w:r>
                      <w:r w:rsidR="00FF5717"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.</w:t>
                      </w:r>
                      <w:r w:rsidRPr="002B5443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 Only people with active TB c</w:t>
                      </w:r>
                      <w:r w:rsidR="00FF5717"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an spread the disease to others if they are around them for extended periods of time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. TB </w:t>
                      </w:r>
                      <w:r w:rsidRPr="00970659">
                        <w:rPr>
                          <w:rFonts w:eastAsia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eastAsia="en-GB"/>
                        </w:rPr>
                        <w:t>IS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u w:val="single"/>
                          <w:lang w:eastAsia="en-GB"/>
                        </w:rPr>
                        <w:t xml:space="preserve"> </w:t>
                      </w:r>
                      <w:r w:rsidRPr="00970659">
                        <w:rPr>
                          <w:rFonts w:eastAsia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eastAsia="en-GB"/>
                        </w:rPr>
                        <w:t>NOT</w:t>
                      </w:r>
                      <w:r w:rsidRPr="00970659">
                        <w:rPr>
                          <w:rFonts w:eastAsia="Times New Roman"/>
                          <w:b/>
                          <w:bCs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spread by sharing f</w:t>
                      </w:r>
                      <w:r w:rsidR="0092151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o</w:t>
                      </w:r>
                      <w:r w:rsidRPr="00970659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od or utensils.</w:t>
                      </w:r>
                    </w:p>
                    <w:p w14:paraId="29EF6706" w14:textId="77777777" w:rsidR="00A31223" w:rsidRDefault="004713D2" w:rsidP="00A31223">
                      <w:pPr>
                        <w:shd w:val="clear" w:color="auto" w:fill="FFFFFF"/>
                        <w:spacing w:before="0" w:after="225" w:line="240" w:lineRule="auto"/>
                        <w:contextualSpacing/>
                        <w:jc w:val="both"/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You </w:t>
                      </w:r>
                      <w:r w:rsidRPr="004713D2">
                        <w:rPr>
                          <w:rFonts w:eastAsia="Times New Roman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  <w:lang w:eastAsia="en-GB"/>
                        </w:rPr>
                        <w:t>MUST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 take your medicine regularly for six months. </w:t>
                      </w:r>
                      <w:r w:rsidR="008752EB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Soon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 after beginning </w:t>
                      </w:r>
                      <w:r w:rsidR="008752EB"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 xml:space="preserve">the </w:t>
                      </w:r>
                      <w:r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  <w:t>treatment, you will no longer be able to transmit the disease. Taking your medication regularly will cure you of TB.</w:t>
                      </w:r>
                    </w:p>
                    <w:p w14:paraId="60501BBB" w14:textId="77777777" w:rsidR="0063499D" w:rsidRDefault="0063499D" w:rsidP="00A31223">
                      <w:pPr>
                        <w:shd w:val="clear" w:color="auto" w:fill="FFFFFF"/>
                        <w:spacing w:before="0" w:after="225" w:line="240" w:lineRule="auto"/>
                        <w:contextualSpacing/>
                        <w:jc w:val="both"/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7C44CADE" w14:textId="77777777" w:rsidR="0063499D" w:rsidRDefault="0063499D" w:rsidP="00A31223">
                      <w:pPr>
                        <w:shd w:val="clear" w:color="auto" w:fill="FFFFFF"/>
                        <w:spacing w:before="0" w:after="225" w:line="240" w:lineRule="auto"/>
                        <w:contextualSpacing/>
                        <w:jc w:val="both"/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7627A31A" w14:textId="77777777" w:rsidR="0063499D" w:rsidRDefault="0063499D" w:rsidP="00A31223">
                      <w:pPr>
                        <w:shd w:val="clear" w:color="auto" w:fill="FFFFFF"/>
                        <w:spacing w:before="0" w:after="225" w:line="240" w:lineRule="auto"/>
                        <w:contextualSpacing/>
                        <w:jc w:val="both"/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</w:p>
                    <w:p w14:paraId="69A91168" w14:textId="77777777" w:rsidR="00A31223" w:rsidRPr="00A31223" w:rsidRDefault="00A31223" w:rsidP="00A31223">
                      <w:pPr>
                        <w:shd w:val="clear" w:color="auto" w:fill="FFFFFF"/>
                        <w:spacing w:before="0" w:after="225" w:line="240" w:lineRule="auto"/>
                        <w:contextualSpacing/>
                        <w:jc w:val="both"/>
                        <w:rPr>
                          <w:rFonts w:eastAsia="Times New Roman"/>
                          <w:color w:val="000000"/>
                          <w:sz w:val="4"/>
                          <w:szCs w:val="4"/>
                          <w:lang w:eastAsia="en-GB"/>
                        </w:rPr>
                      </w:pPr>
                    </w:p>
                    <w:p w14:paraId="160DB174" w14:textId="77777777" w:rsidR="004713D2" w:rsidRPr="00A31223" w:rsidRDefault="00D46D1E" w:rsidP="00A31223">
                      <w:pPr>
                        <w:shd w:val="clear" w:color="auto" w:fill="FFFFFF"/>
                        <w:spacing w:before="0" w:after="225" w:line="240" w:lineRule="auto"/>
                        <w:contextualSpacing/>
                        <w:jc w:val="center"/>
                        <w:rPr>
                          <w:rFonts w:eastAsia="Times New Roman"/>
                          <w:color w:val="000000"/>
                          <w:sz w:val="18"/>
                          <w:szCs w:val="18"/>
                          <w:lang w:eastAsia="en-GB"/>
                        </w:rPr>
                      </w:pPr>
                      <w:r w:rsidRPr="00D46D1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1617F3" wp14:editId="04A1A02B">
                            <wp:extent cx="3086977" cy="4362450"/>
                            <wp:effectExtent l="0" t="0" r="0" b="0"/>
                            <wp:docPr id="8" name="Picture 8" descr="C:\Users\hssskw\Desktop\0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ssskw\Desktop\0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5684" cy="44030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5D6D7C" w14:textId="77777777" w:rsidR="004713D2" w:rsidRDefault="004713D2"/>
                  </w:txbxContent>
                </v:textbox>
              </v:shape>
            </w:pict>
          </mc:Fallback>
        </mc:AlternateContent>
      </w:r>
    </w:p>
    <w:p w14:paraId="341A97F6" w14:textId="77777777" w:rsidR="00786D9A" w:rsidRDefault="00786D9A" w:rsidP="002A237B"/>
    <w:p w14:paraId="7B4499EC" w14:textId="77777777" w:rsidR="00786D9A" w:rsidRDefault="00786D9A" w:rsidP="002A237B"/>
    <w:p w14:paraId="11D1DF9C" w14:textId="77777777" w:rsidR="00786D9A" w:rsidRDefault="00786D9A" w:rsidP="002A237B"/>
    <w:p w14:paraId="3B7C144D" w14:textId="1D41FDDC" w:rsidR="00786D9A" w:rsidRDefault="00786D9A" w:rsidP="002A237B"/>
    <w:p w14:paraId="2223A365" w14:textId="77777777" w:rsidR="00786D9A" w:rsidRDefault="00786D9A" w:rsidP="002A237B"/>
    <w:p w14:paraId="4C400FDD" w14:textId="77777777" w:rsidR="00786D9A" w:rsidRDefault="00786D9A" w:rsidP="002A237B"/>
    <w:p w14:paraId="50AD77A3" w14:textId="77777777" w:rsidR="00786D9A" w:rsidRDefault="00786D9A" w:rsidP="002A237B"/>
    <w:p w14:paraId="29D386B3" w14:textId="77777777" w:rsidR="00786D9A" w:rsidRDefault="00786D9A" w:rsidP="002A237B"/>
    <w:p w14:paraId="32E35CBE" w14:textId="2DD06911" w:rsidR="00786D9A" w:rsidRDefault="00786D9A" w:rsidP="002A237B"/>
    <w:p w14:paraId="5769A516" w14:textId="77777777" w:rsidR="00786D9A" w:rsidRDefault="00786D9A" w:rsidP="002A237B"/>
    <w:p w14:paraId="0AEF2273" w14:textId="77777777" w:rsidR="00786D9A" w:rsidRDefault="00786D9A" w:rsidP="002A237B"/>
    <w:p w14:paraId="13094702" w14:textId="77777777" w:rsidR="00786D9A" w:rsidRDefault="00786D9A" w:rsidP="002A237B"/>
    <w:p w14:paraId="65F5D82A" w14:textId="77777777" w:rsidR="00786D9A" w:rsidRDefault="00786D9A" w:rsidP="002A237B"/>
    <w:p w14:paraId="2372A531" w14:textId="77777777" w:rsidR="00786D9A" w:rsidRDefault="00786D9A" w:rsidP="002A237B"/>
    <w:p w14:paraId="00380BCA" w14:textId="5B47F880" w:rsidR="00786D9A" w:rsidRDefault="00786D9A" w:rsidP="002A237B"/>
    <w:p w14:paraId="012906B3" w14:textId="77777777" w:rsidR="00786D9A" w:rsidRDefault="00786D9A" w:rsidP="002A237B"/>
    <w:p w14:paraId="1DF2AAFE" w14:textId="77777777" w:rsidR="00786D9A" w:rsidRDefault="00786D9A" w:rsidP="002A237B"/>
    <w:p w14:paraId="01968956" w14:textId="4B185DCC" w:rsidR="00786D9A" w:rsidRDefault="00786D9A" w:rsidP="002A237B"/>
    <w:p w14:paraId="071F63BD" w14:textId="15BA7C1D" w:rsidR="00786D9A" w:rsidRDefault="00786D9A" w:rsidP="002A237B"/>
    <w:p w14:paraId="5A4205AD" w14:textId="77777777" w:rsidR="00786D9A" w:rsidRDefault="00786D9A" w:rsidP="002A237B"/>
    <w:p w14:paraId="31E0B625" w14:textId="77777777" w:rsidR="00786D9A" w:rsidRDefault="00786D9A" w:rsidP="002A237B"/>
    <w:p w14:paraId="14B88801" w14:textId="77777777" w:rsidR="00786D9A" w:rsidRDefault="00786D9A" w:rsidP="002A237B"/>
    <w:p w14:paraId="06464AAF" w14:textId="77777777" w:rsidR="00786D9A" w:rsidRDefault="00786D9A" w:rsidP="002A237B"/>
    <w:p w14:paraId="51ABD784" w14:textId="77777777" w:rsidR="00786D9A" w:rsidRDefault="00786D9A" w:rsidP="002A237B"/>
    <w:p w14:paraId="4877C8C8" w14:textId="77777777" w:rsidR="00786D9A" w:rsidRDefault="00786D9A" w:rsidP="002A237B"/>
    <w:p w14:paraId="365E74BA" w14:textId="77777777" w:rsidR="00786D9A" w:rsidRDefault="00934E8E" w:rsidP="00934E8E">
      <w:r w:rsidRPr="00934E8E">
        <w:t xml:space="preserve"> </w:t>
      </w:r>
      <w:r w:rsidR="002B54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CBF469" wp14:editId="476C2D19">
                <wp:simplePos x="0" y="0"/>
                <wp:positionH relativeFrom="column">
                  <wp:align>right</wp:align>
                </wp:positionH>
                <wp:positionV relativeFrom="paragraph">
                  <wp:posOffset>10161</wp:posOffset>
                </wp:positionV>
                <wp:extent cx="3371850" cy="71437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99B14" w14:textId="77777777" w:rsidR="00921519" w:rsidRPr="00934E8E" w:rsidRDefault="002B5443" w:rsidP="00934E8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>[Inside Centre]</w:t>
                            </w:r>
                            <w:r w:rsidR="00921519">
                              <w:rPr>
                                <w:b/>
                                <w:bCs/>
                              </w:rPr>
                              <w:t>Possible Effects and How to Address Them</w:t>
                            </w:r>
                          </w:p>
                          <w:p w14:paraId="197F0617" w14:textId="77777777" w:rsidR="00921519" w:rsidRDefault="00921519" w:rsidP="00934E8E">
                            <w:p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After quitting tobacco you might </w:t>
                            </w:r>
                            <w:r w:rsidR="00934E8E">
                              <w:rPr>
                                <w:sz w:val="18"/>
                                <w:szCs w:val="18"/>
                              </w:rPr>
                              <w:t>experience some brief side effects. These will go away quickly. Here are some possible effects and how to address them:</w:t>
                            </w:r>
                          </w:p>
                          <w:p w14:paraId="39196032" w14:textId="77777777" w:rsidR="00921519" w:rsidRPr="00F87457" w:rsidRDefault="00921519" w:rsidP="00921519">
                            <w:pPr>
                              <w:spacing w:before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W w:w="5222" w:type="dxa"/>
                              <w:tblInd w:w="1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22"/>
                              <w:gridCol w:w="3900"/>
                            </w:tblGrid>
                            <w:tr w:rsidR="00921519" w:rsidRPr="000C7224" w14:paraId="1CD765FF" w14:textId="77777777" w:rsidTr="00F87457">
                              <w:trPr>
                                <w:trHeight w:val="825"/>
                              </w:trPr>
                              <w:tc>
                                <w:tcPr>
                                  <w:tcW w:w="1322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8C2EB7" w14:textId="77777777" w:rsidR="00921519" w:rsidRPr="000C7224" w:rsidRDefault="00921519" w:rsidP="009215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Picture for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 xml:space="preserve">Craving for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tobacco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</w:tcPr>
                                <w:p w14:paraId="25E8E013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Stay away from other smokers</w:t>
                                  </w:r>
                                </w:p>
                                <w:p w14:paraId="71E8F837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Keep calm and take deep breaths. The craving will end in few minutes</w:t>
                                  </w:r>
                                </w:p>
                                <w:p w14:paraId="1187427B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Sit in a quiet place and drink water</w:t>
                                  </w:r>
                                </w:p>
                                <w:p w14:paraId="0D0E1CC3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If you are in your home then lie down in a quiet place</w:t>
                                  </w:r>
                                </w:p>
                                <w:p w14:paraId="71722187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If you are at work then take a five minutes break, and rest in a quiet place</w:t>
                                  </w:r>
                                </w:p>
                                <w:p w14:paraId="427D3D31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Take some alternative (like chewing gum, aniseed)</w:t>
                                  </w:r>
                                </w:p>
                                <w:p w14:paraId="59A15219" w14:textId="77777777" w:rsidR="00921519" w:rsidRPr="00921519" w:rsidRDefault="00921519" w:rsidP="00921519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215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Remind yourself the benefits of smoking cessation and feel proud</w:t>
                                  </w:r>
                                </w:p>
                              </w:tc>
                            </w:tr>
                            <w:tr w:rsidR="00921519" w:rsidRPr="000C7224" w14:paraId="2BE9A84D" w14:textId="77777777" w:rsidTr="00F87457">
                              <w:trPr>
                                <w:trHeight w:val="825"/>
                              </w:trPr>
                              <w:tc>
                                <w:tcPr>
                                  <w:tcW w:w="1322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70A41B" w14:textId="77777777" w:rsidR="00921519" w:rsidRPr="000C7224" w:rsidRDefault="00921519" w:rsidP="009215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Picture for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Irritation and short temper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</w:tcPr>
                                <w:p w14:paraId="125469B1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Avoid crowded and noisy places</w:t>
                                  </w:r>
                                </w:p>
                                <w:p w14:paraId="4B676286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Avoid arguments</w:t>
                                  </w:r>
                                </w:p>
                                <w:p w14:paraId="583B837F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Sit in a quiet place and drink plenty of water</w:t>
                                  </w:r>
                                </w:p>
                                <w:p w14:paraId="7E3090A6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If you feel stressed due to work, take a break</w:t>
                                  </w:r>
                                </w:p>
                                <w:p w14:paraId="282A37A1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After smoking cessation, indulge yourself in some activity (like reading books or newspapers, watching movies, listening to music etc.)</w:t>
                                  </w:r>
                                </w:p>
                                <w:p w14:paraId="76A4D0C2" w14:textId="77777777" w:rsidR="00921519" w:rsidRPr="00921519" w:rsidRDefault="00921519" w:rsidP="00921519">
                                  <w:pPr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215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Remember that smoking is not the solution of your problems, it creates problems </w:t>
                                  </w:r>
                                </w:p>
                              </w:tc>
                            </w:tr>
                            <w:tr w:rsidR="00921519" w:rsidRPr="000C7224" w14:paraId="1B9AA0D0" w14:textId="77777777" w:rsidTr="00F87457">
                              <w:trPr>
                                <w:trHeight w:val="825"/>
                              </w:trPr>
                              <w:tc>
                                <w:tcPr>
                                  <w:tcW w:w="1322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DEA5555" w14:textId="77777777" w:rsidR="00921519" w:rsidRPr="000C7224" w:rsidRDefault="00921519" w:rsidP="009215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Picture for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Headache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</w:tcPr>
                                <w:p w14:paraId="61D88308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 xml:space="preserve">You may get headache few days after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stopping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 xml:space="preserve"> cessation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tobacco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but it will start getting better within a week</w:t>
                                  </w:r>
                                </w:p>
                                <w:p w14:paraId="4A27ABFD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Take some tablet (like Paracetamol) for headache</w:t>
                                  </w:r>
                                </w:p>
                                <w:p w14:paraId="6EFDD9D5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Take green tea /</w:t>
                                  </w:r>
                                  <w:proofErr w:type="spellStart"/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Qhuwa</w:t>
                                  </w:r>
                                  <w:proofErr w:type="spellEnd"/>
                                </w:p>
                              </w:tc>
                            </w:tr>
                            <w:tr w:rsidR="00921519" w:rsidRPr="000C7224" w14:paraId="51D9E836" w14:textId="77777777" w:rsidTr="00F87457">
                              <w:trPr>
                                <w:trHeight w:val="825"/>
                              </w:trPr>
                              <w:tc>
                                <w:tcPr>
                                  <w:tcW w:w="1322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181CB6" w14:textId="77777777" w:rsidR="00921519" w:rsidRPr="000C7224" w:rsidRDefault="00921519" w:rsidP="009215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Picture for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Acidity and constipation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</w:tcPr>
                                <w:p w14:paraId="36124118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Remember that these are temporary problems; in fact smoking itself causes acidity and constipation</w:t>
                                  </w:r>
                                </w:p>
                                <w:p w14:paraId="7557FA6D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Go for a short walk after taking meal</w:t>
                                  </w:r>
                                </w:p>
                                <w:p w14:paraId="4B2F1717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Increase fruits and vegetables consumption in your diet, it will lead to better health</w:t>
                                  </w:r>
                                </w:p>
                                <w:p w14:paraId="6895B1FB" w14:textId="77777777" w:rsidR="00921519" w:rsidRPr="00921519" w:rsidRDefault="00921519" w:rsidP="00921519">
                                  <w:pPr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215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If you are having severe acidity then consult doctor and take medications for it</w:t>
                                  </w:r>
                                </w:p>
                              </w:tc>
                            </w:tr>
                            <w:tr w:rsidR="00921519" w:rsidRPr="000C7224" w14:paraId="6AEF125E" w14:textId="77777777" w:rsidTr="00F87457">
                              <w:trPr>
                                <w:trHeight w:val="825"/>
                              </w:trPr>
                              <w:tc>
                                <w:tcPr>
                                  <w:tcW w:w="1322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FAE4D63" w14:textId="77777777" w:rsidR="00921519" w:rsidRPr="000C7224" w:rsidRDefault="00921519" w:rsidP="009215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Picture for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Feeling of fatigue and lack of concentration at work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</w:tcPr>
                                <w:p w14:paraId="4CDBACC6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 xml:space="preserve">During break time, buy fruits from the money you saved from smoking cessation and eat them </w:t>
                                  </w:r>
                                </w:p>
                                <w:p w14:paraId="228011A8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Take tea to increase your concentration</w:t>
                                  </w:r>
                                </w:p>
                                <w:p w14:paraId="263218D3" w14:textId="77777777" w:rsidR="00921519" w:rsidRPr="00921519" w:rsidRDefault="00921519" w:rsidP="00921519">
                                  <w:pPr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215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Take proper rest daily so that you do not feel fatigue</w:t>
                                  </w:r>
                                </w:p>
                              </w:tc>
                            </w:tr>
                            <w:tr w:rsidR="00921519" w:rsidRPr="000C7224" w14:paraId="604E4519" w14:textId="77777777" w:rsidTr="00F87457">
                              <w:trPr>
                                <w:trHeight w:val="935"/>
                              </w:trPr>
                              <w:tc>
                                <w:tcPr>
                                  <w:tcW w:w="1322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A0976E" w14:textId="77777777" w:rsidR="00921519" w:rsidRPr="000C7224" w:rsidRDefault="00921519" w:rsidP="0092151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Picture for </w:t>
                                  </w: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Cough</w:t>
                                  </w:r>
                                </w:p>
                              </w:tc>
                              <w:tc>
                                <w:tcPr>
                                  <w:tcW w:w="3900" w:type="dxa"/>
                                  <w:tcBorders>
                                    <w:left w:val="nil"/>
                                  </w:tcBorders>
                                  <w:shd w:val="clear" w:color="auto" w:fill="auto"/>
                                </w:tcPr>
                                <w:p w14:paraId="5BDE5DC1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>Remember it is not a serious issue. After quitting smoking, sputum production in lungs increases, cough happens to clear that sputum</w:t>
                                  </w:r>
                                </w:p>
                                <w:p w14:paraId="7CBFAC9F" w14:textId="77777777" w:rsidR="00921519" w:rsidRPr="000C7224" w:rsidRDefault="00921519" w:rsidP="00921519">
                                  <w:pPr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clear" w:pos="360"/>
                                      <w:tab w:val="num" w:pos="252"/>
                                    </w:tabs>
                                    <w:spacing w:before="0" w:line="240" w:lineRule="auto"/>
                                    <w:ind w:left="252" w:hanging="18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C7224">
                                    <w:rPr>
                                      <w:sz w:val="16"/>
                                      <w:szCs w:val="16"/>
                                    </w:rPr>
                                    <w:t xml:space="preserve">This cough will be relieved in two to three weeks. </w:t>
                                  </w:r>
                                  <w:r w:rsidRPr="0092151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If you are having severe cough then consult your doctor and take some cough syrup</w:t>
                                  </w:r>
                                </w:p>
                              </w:tc>
                            </w:tr>
                          </w:tbl>
                          <w:p w14:paraId="35BDBB4E" w14:textId="77777777" w:rsidR="00921519" w:rsidRPr="000C7224" w:rsidRDefault="00921519" w:rsidP="00921519">
                            <w:p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AC77667" w14:textId="77777777" w:rsidR="00970659" w:rsidRPr="00786D9A" w:rsidRDefault="00970659" w:rsidP="002B54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BF469" id="Text Box 5" o:spid="_x0000_s1045" type="#_x0000_t202" style="position:absolute;margin-left:214.3pt;margin-top:.8pt;width:265.5pt;height:562.5pt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" fillcolor="white [3201]" strokeweight=".5pt">
                <v:textbox>
                  <w:txbxContent>
                    <w:p w14:paraId="06B99B14" w14:textId="77777777" w:rsidR="00921519" w:rsidRPr="00934E8E" w:rsidRDefault="002B5443" w:rsidP="00934E8E">
                      <w:pPr>
                        <w:rPr>
                          <w:b/>
                          <w:bCs/>
                        </w:rPr>
                      </w:pPr>
                      <w:r>
                        <w:t>[Inside Centre]</w:t>
                      </w:r>
                      <w:r w:rsidR="00921519">
                        <w:rPr>
                          <w:b/>
                          <w:bCs/>
                        </w:rPr>
                        <w:t>Possible Effects and How to Address Them</w:t>
                      </w:r>
                    </w:p>
                    <w:p w14:paraId="197F0617" w14:textId="77777777" w:rsidR="00921519" w:rsidRDefault="00921519" w:rsidP="00934E8E">
                      <w:p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After quitting tobacco you might </w:t>
                      </w:r>
                      <w:r w:rsidR="00934E8E">
                        <w:rPr>
                          <w:sz w:val="18"/>
                          <w:szCs w:val="18"/>
                        </w:rPr>
                        <w:t>experience some brief side effects. These will go away quickly. Here are some possible effects and how to address them:</w:t>
                      </w:r>
                    </w:p>
                    <w:p w14:paraId="39196032" w14:textId="77777777" w:rsidR="00921519" w:rsidRPr="00F87457" w:rsidRDefault="00921519" w:rsidP="00921519">
                      <w:pPr>
                        <w:spacing w:before="0" w:line="240" w:lineRule="auto"/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W w:w="5222" w:type="dxa"/>
                        <w:tblInd w:w="1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22"/>
                        <w:gridCol w:w="3900"/>
                      </w:tblGrid>
                      <w:tr w:rsidR="00921519" w:rsidRPr="000C7224" w14:paraId="1CD765FF" w14:textId="77777777" w:rsidTr="00F87457">
                        <w:trPr>
                          <w:trHeight w:val="825"/>
                        </w:trPr>
                        <w:tc>
                          <w:tcPr>
                            <w:tcW w:w="1322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1D8C2EB7" w14:textId="77777777" w:rsidR="00921519" w:rsidRPr="000C7224" w:rsidRDefault="00921519" w:rsidP="00921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Picture for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 xml:space="preserve">Craving for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tobacco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left w:val="nil"/>
                            </w:tcBorders>
                            <w:shd w:val="clear" w:color="auto" w:fill="auto"/>
                          </w:tcPr>
                          <w:p w14:paraId="25E8E013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Stay away from other smokers</w:t>
                            </w:r>
                          </w:p>
                          <w:p w14:paraId="71E8F837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Keep calm and take deep breaths. The craving will end in few minutes</w:t>
                            </w:r>
                          </w:p>
                          <w:p w14:paraId="1187427B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Sit in a quiet place and drink water</w:t>
                            </w:r>
                          </w:p>
                          <w:p w14:paraId="0D0E1CC3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If you are in your home then lie down in a quiet place</w:t>
                            </w:r>
                          </w:p>
                          <w:p w14:paraId="71722187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If you are at work then take a five minutes break, and rest in a quiet place</w:t>
                            </w:r>
                          </w:p>
                          <w:p w14:paraId="427D3D31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Take some alternative (like chewing gum, aniseed)</w:t>
                            </w:r>
                          </w:p>
                          <w:p w14:paraId="59A15219" w14:textId="77777777" w:rsidR="00921519" w:rsidRPr="00921519" w:rsidRDefault="00921519" w:rsidP="00921519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215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Remind yourself the benefits of smoking cessation and feel proud</w:t>
                            </w:r>
                          </w:p>
                        </w:tc>
                      </w:tr>
                      <w:tr w:rsidR="00921519" w:rsidRPr="000C7224" w14:paraId="2BE9A84D" w14:textId="77777777" w:rsidTr="00F87457">
                        <w:trPr>
                          <w:trHeight w:val="825"/>
                        </w:trPr>
                        <w:tc>
                          <w:tcPr>
                            <w:tcW w:w="1322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0E70A41B" w14:textId="77777777" w:rsidR="00921519" w:rsidRPr="000C7224" w:rsidRDefault="00921519" w:rsidP="00921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Picture for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>Irritation and short temper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left w:val="nil"/>
                            </w:tcBorders>
                            <w:shd w:val="clear" w:color="auto" w:fill="auto"/>
                          </w:tcPr>
                          <w:p w14:paraId="125469B1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Avoid crowded and noisy places</w:t>
                            </w:r>
                          </w:p>
                          <w:p w14:paraId="4B676286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Avoid arguments</w:t>
                            </w:r>
                          </w:p>
                          <w:p w14:paraId="583B837F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Sit in a quiet place and drink plenty of water</w:t>
                            </w:r>
                          </w:p>
                          <w:p w14:paraId="7E3090A6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If you feel stressed due to work, take a break</w:t>
                            </w:r>
                          </w:p>
                          <w:p w14:paraId="282A37A1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After smoking cessation, indulge yourself in some activity (like reading books or newspapers, watching movies, listening to music etc.)</w:t>
                            </w:r>
                          </w:p>
                          <w:p w14:paraId="76A4D0C2" w14:textId="77777777" w:rsidR="00921519" w:rsidRPr="00921519" w:rsidRDefault="00921519" w:rsidP="00921519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215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Remember that smoking is not the solution of your problems, it creates problems </w:t>
                            </w:r>
                          </w:p>
                        </w:tc>
                      </w:tr>
                      <w:tr w:rsidR="00921519" w:rsidRPr="000C7224" w14:paraId="1B9AA0D0" w14:textId="77777777" w:rsidTr="00F87457">
                        <w:trPr>
                          <w:trHeight w:val="825"/>
                        </w:trPr>
                        <w:tc>
                          <w:tcPr>
                            <w:tcW w:w="1322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3DEA5555" w14:textId="77777777" w:rsidR="00921519" w:rsidRPr="000C7224" w:rsidRDefault="00921519" w:rsidP="00921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Picture for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>Headache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left w:val="nil"/>
                            </w:tcBorders>
                            <w:shd w:val="clear" w:color="auto" w:fill="auto"/>
                          </w:tcPr>
                          <w:p w14:paraId="61D88308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 xml:space="preserve">You may get headache few days after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stopping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 xml:space="preserve"> cessation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tobacco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>but it will start getting better within a week</w:t>
                            </w:r>
                          </w:p>
                          <w:p w14:paraId="4A27ABFD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Take some tablet (like Paracetamol) for headache</w:t>
                            </w:r>
                          </w:p>
                          <w:p w14:paraId="6EFDD9D5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Take green tea /</w:t>
                            </w:r>
                            <w:proofErr w:type="spellStart"/>
                            <w:r w:rsidRPr="000C7224">
                              <w:rPr>
                                <w:sz w:val="16"/>
                                <w:szCs w:val="16"/>
                              </w:rPr>
                              <w:t>Qhuwa</w:t>
                            </w:r>
                            <w:proofErr w:type="spellEnd"/>
                          </w:p>
                        </w:tc>
                      </w:tr>
                      <w:tr w:rsidR="00921519" w:rsidRPr="000C7224" w14:paraId="51D9E836" w14:textId="77777777" w:rsidTr="00F87457">
                        <w:trPr>
                          <w:trHeight w:val="825"/>
                        </w:trPr>
                        <w:tc>
                          <w:tcPr>
                            <w:tcW w:w="1322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16181CB6" w14:textId="77777777" w:rsidR="00921519" w:rsidRPr="000C7224" w:rsidRDefault="00921519" w:rsidP="00921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Picture for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>Acidity and constipation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left w:val="nil"/>
                            </w:tcBorders>
                            <w:shd w:val="clear" w:color="auto" w:fill="auto"/>
                          </w:tcPr>
                          <w:p w14:paraId="36124118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Remember that these are temporary problems; in fact smoking itself causes acidity and constipation</w:t>
                            </w:r>
                          </w:p>
                          <w:p w14:paraId="7557FA6D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Go for a short walk after taking meal</w:t>
                            </w:r>
                          </w:p>
                          <w:p w14:paraId="4B2F1717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Increase fruits and vegetables consumption in your diet, it will lead to better health</w:t>
                            </w:r>
                          </w:p>
                          <w:p w14:paraId="6895B1FB" w14:textId="77777777" w:rsidR="00921519" w:rsidRPr="00921519" w:rsidRDefault="00921519" w:rsidP="00921519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215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If you are having severe acidity then consult doctor and take medications for it</w:t>
                            </w:r>
                          </w:p>
                        </w:tc>
                      </w:tr>
                      <w:tr w:rsidR="00921519" w:rsidRPr="000C7224" w14:paraId="6AEF125E" w14:textId="77777777" w:rsidTr="00F87457">
                        <w:trPr>
                          <w:trHeight w:val="825"/>
                        </w:trPr>
                        <w:tc>
                          <w:tcPr>
                            <w:tcW w:w="1322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2FAE4D63" w14:textId="77777777" w:rsidR="00921519" w:rsidRPr="000C7224" w:rsidRDefault="00921519" w:rsidP="00921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Picture for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>Feeling of fatigue and lack of concentration at work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left w:val="nil"/>
                            </w:tcBorders>
                            <w:shd w:val="clear" w:color="auto" w:fill="auto"/>
                          </w:tcPr>
                          <w:p w14:paraId="4CDBACC6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 xml:space="preserve">During break time, buy fruits from the money you saved from smoking cessation and eat them </w:t>
                            </w:r>
                          </w:p>
                          <w:p w14:paraId="228011A8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Take tea to increase your concentration</w:t>
                            </w:r>
                          </w:p>
                          <w:p w14:paraId="263218D3" w14:textId="77777777" w:rsidR="00921519" w:rsidRPr="00921519" w:rsidRDefault="00921519" w:rsidP="00921519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215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Take proper rest daily so that you do not feel fatigue</w:t>
                            </w:r>
                          </w:p>
                        </w:tc>
                      </w:tr>
                      <w:tr w:rsidR="00921519" w:rsidRPr="000C7224" w14:paraId="604E4519" w14:textId="77777777" w:rsidTr="00F87457">
                        <w:trPr>
                          <w:trHeight w:val="935"/>
                        </w:trPr>
                        <w:tc>
                          <w:tcPr>
                            <w:tcW w:w="1322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70A0976E" w14:textId="77777777" w:rsidR="00921519" w:rsidRPr="000C7224" w:rsidRDefault="00921519" w:rsidP="0092151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Picture for </w:t>
                            </w:r>
                            <w:r w:rsidRPr="000C7224">
                              <w:rPr>
                                <w:sz w:val="16"/>
                                <w:szCs w:val="16"/>
                              </w:rPr>
                              <w:t>Cough</w:t>
                            </w:r>
                          </w:p>
                        </w:tc>
                        <w:tc>
                          <w:tcPr>
                            <w:tcW w:w="3900" w:type="dxa"/>
                            <w:tcBorders>
                              <w:left w:val="nil"/>
                            </w:tcBorders>
                            <w:shd w:val="clear" w:color="auto" w:fill="auto"/>
                          </w:tcPr>
                          <w:p w14:paraId="5BDE5DC1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>Remember it is not a serious issue. After quitting smoking, sputum production in lungs increases, cough happens to clear that sputum</w:t>
                            </w:r>
                          </w:p>
                          <w:p w14:paraId="7CBFAC9F" w14:textId="77777777" w:rsidR="00921519" w:rsidRPr="000C7224" w:rsidRDefault="00921519" w:rsidP="00921519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clear" w:pos="360"/>
                                <w:tab w:val="num" w:pos="252"/>
                              </w:tabs>
                              <w:spacing w:before="0" w:line="240" w:lineRule="auto"/>
                              <w:ind w:left="252" w:hanging="180"/>
                              <w:rPr>
                                <w:sz w:val="16"/>
                                <w:szCs w:val="16"/>
                              </w:rPr>
                            </w:pPr>
                            <w:r w:rsidRPr="000C7224">
                              <w:rPr>
                                <w:sz w:val="16"/>
                                <w:szCs w:val="16"/>
                              </w:rPr>
                              <w:t xml:space="preserve">This cough will be relieved in two to three weeks. </w:t>
                            </w:r>
                            <w:r w:rsidRPr="0092151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If you are having severe cough then consult your doctor and take some cough syrup</w:t>
                            </w:r>
                          </w:p>
                        </w:tc>
                      </w:tr>
                    </w:tbl>
                    <w:p w14:paraId="35BDBB4E" w14:textId="77777777" w:rsidR="00921519" w:rsidRPr="000C7224" w:rsidRDefault="00921519" w:rsidP="00921519">
                      <w:p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</w:p>
                    <w:p w14:paraId="4AC77667" w14:textId="77777777" w:rsidR="00970659" w:rsidRPr="00786D9A" w:rsidRDefault="00970659" w:rsidP="002B5443"/>
                  </w:txbxContent>
                </v:textbox>
              </v:shape>
            </w:pict>
          </mc:Fallback>
        </mc:AlternateContent>
      </w:r>
    </w:p>
    <w:p w14:paraId="60B0D5C4" w14:textId="77777777" w:rsidR="00786D9A" w:rsidRDefault="00786D9A" w:rsidP="002A237B"/>
    <w:p w14:paraId="7B05A401" w14:textId="77777777" w:rsidR="00786D9A" w:rsidRDefault="00786D9A" w:rsidP="002A237B"/>
    <w:p w14:paraId="2271B878" w14:textId="77777777" w:rsidR="00786D9A" w:rsidRDefault="00786D9A" w:rsidP="002A237B"/>
    <w:p w14:paraId="7FBEA20A" w14:textId="77777777" w:rsidR="00786D9A" w:rsidRDefault="00786D9A" w:rsidP="002A237B"/>
    <w:p w14:paraId="4F5B60A7" w14:textId="77777777" w:rsidR="00786D9A" w:rsidRDefault="00786D9A" w:rsidP="002A237B"/>
    <w:p w14:paraId="7F97CCCB" w14:textId="77777777" w:rsidR="00786D9A" w:rsidRDefault="00786D9A" w:rsidP="002A237B"/>
    <w:p w14:paraId="7D9877AF" w14:textId="77777777" w:rsidR="00786D9A" w:rsidRDefault="00786D9A" w:rsidP="002A237B"/>
    <w:p w14:paraId="5D348329" w14:textId="77777777" w:rsidR="00786D9A" w:rsidRDefault="00786D9A" w:rsidP="002A237B"/>
    <w:p w14:paraId="4298AF36" w14:textId="77777777" w:rsidR="00786D9A" w:rsidRDefault="00786D9A" w:rsidP="002A237B"/>
    <w:p w14:paraId="768672FF" w14:textId="77777777" w:rsidR="00786D9A" w:rsidRDefault="00786D9A" w:rsidP="002A237B"/>
    <w:p w14:paraId="1EF68C50" w14:textId="77777777" w:rsidR="00786D9A" w:rsidRDefault="00786D9A" w:rsidP="002A237B"/>
    <w:p w14:paraId="73718D49" w14:textId="77777777" w:rsidR="00786D9A" w:rsidRDefault="00786D9A" w:rsidP="002A237B"/>
    <w:p w14:paraId="66461A82" w14:textId="77777777" w:rsidR="00786D9A" w:rsidRDefault="00786D9A" w:rsidP="002A237B"/>
    <w:p w14:paraId="2A73EA22" w14:textId="77777777" w:rsidR="00786D9A" w:rsidRDefault="00786D9A" w:rsidP="002A237B"/>
    <w:p w14:paraId="3BE9EC53" w14:textId="77777777" w:rsidR="00786D9A" w:rsidRDefault="00786D9A" w:rsidP="002A237B"/>
    <w:p w14:paraId="181BFB0E" w14:textId="77777777" w:rsidR="00786D9A" w:rsidRDefault="00786D9A" w:rsidP="002A237B"/>
    <w:p w14:paraId="047B05D5" w14:textId="77777777" w:rsidR="00786D9A" w:rsidRDefault="00786D9A" w:rsidP="002A237B"/>
    <w:p w14:paraId="7E9B6343" w14:textId="77777777" w:rsidR="00786D9A" w:rsidRDefault="00786D9A" w:rsidP="002A237B"/>
    <w:p w14:paraId="2A3C0BF5" w14:textId="77777777" w:rsidR="00786D9A" w:rsidRDefault="00786D9A" w:rsidP="002A237B"/>
    <w:p w14:paraId="5CA39157" w14:textId="77777777" w:rsidR="00786D9A" w:rsidRDefault="00786D9A" w:rsidP="002A237B"/>
    <w:p w14:paraId="0A0BA08F" w14:textId="77777777" w:rsidR="00786D9A" w:rsidRDefault="00786D9A" w:rsidP="002A237B"/>
    <w:p w14:paraId="7B1B3B47" w14:textId="77777777" w:rsidR="00786D9A" w:rsidRDefault="00786D9A" w:rsidP="002A237B"/>
    <w:p w14:paraId="5EBE0EDF" w14:textId="77777777" w:rsidR="00786D9A" w:rsidRDefault="00786D9A" w:rsidP="002A237B"/>
    <w:p w14:paraId="3C4D796C" w14:textId="77777777" w:rsidR="00786D9A" w:rsidRDefault="00786D9A" w:rsidP="002A237B"/>
    <w:p w14:paraId="0337FA1B" w14:textId="77777777" w:rsidR="00786D9A" w:rsidRDefault="00786D9A" w:rsidP="002A237B"/>
    <w:p w14:paraId="1582976E" w14:textId="77777777" w:rsidR="00786D9A" w:rsidRDefault="002B5443" w:rsidP="002A237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0AE077" wp14:editId="6851FA89">
                <wp:simplePos x="0" y="0"/>
                <wp:positionH relativeFrom="margin">
                  <wp:align>right</wp:align>
                </wp:positionH>
                <wp:positionV relativeFrom="paragraph">
                  <wp:posOffset>10161</wp:posOffset>
                </wp:positionV>
                <wp:extent cx="3181350" cy="71437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714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4E9C41" w14:textId="77777777" w:rsidR="002B5443" w:rsidRDefault="002B5443" w:rsidP="002B5443">
                            <w:r>
                              <w:t>[Inside Right]</w:t>
                            </w:r>
                          </w:p>
                          <w:p w14:paraId="24CD29FB" w14:textId="77777777" w:rsidR="00934E8E" w:rsidRPr="000C7224" w:rsidRDefault="00934E8E" w:rsidP="00934E8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C722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How can you Quit Smoking </w:t>
                            </w:r>
                          </w:p>
                          <w:p w14:paraId="6DD036C8" w14:textId="77777777" w:rsidR="00934E8E" w:rsidRPr="000C7224" w:rsidRDefault="00934E8E" w:rsidP="00934E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It can be</w:t>
                            </w:r>
                            <w:r w:rsidRPr="000C7224">
                              <w:rPr>
                                <w:sz w:val="18"/>
                                <w:szCs w:val="18"/>
                              </w:rPr>
                              <w:t xml:space="preserve"> hard to quit smoking but lots of people with strength and courage have succeeded in quitting smoking.  </w:t>
                            </w:r>
                          </w:p>
                          <w:p w14:paraId="67D28420" w14:textId="77777777" w:rsidR="00934E8E" w:rsidRPr="000C7224" w:rsidRDefault="00934E8E" w:rsidP="00934E8E">
                            <w:pPr>
                              <w:numPr>
                                <w:ilvl w:val="0"/>
                                <w:numId w:val="13"/>
                              </w:num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C7224">
                              <w:rPr>
                                <w:sz w:val="18"/>
                                <w:szCs w:val="18"/>
                              </w:rPr>
                              <w:t xml:space="preserve">First you need to make a plan to quit. </w:t>
                            </w:r>
                          </w:p>
                          <w:p w14:paraId="1223A801" w14:textId="77777777" w:rsidR="00934E8E" w:rsidRPr="000C7224" w:rsidRDefault="00934E8E" w:rsidP="00934E8E">
                            <w:pPr>
                              <w:numPr>
                                <w:ilvl w:val="0"/>
                                <w:numId w:val="13"/>
                              </w:num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C7224">
                              <w:rPr>
                                <w:sz w:val="18"/>
                                <w:szCs w:val="18"/>
                              </w:rPr>
                              <w:t xml:space="preserve">Decide a day to quit </w:t>
                            </w:r>
                          </w:p>
                          <w:p w14:paraId="7CF0E2CF" w14:textId="77777777" w:rsidR="00934E8E" w:rsidRPr="000C7224" w:rsidRDefault="00934E8E" w:rsidP="00934E8E">
                            <w:pPr>
                              <w:numPr>
                                <w:ilvl w:val="0"/>
                                <w:numId w:val="13"/>
                              </w:num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C7224">
                              <w:rPr>
                                <w:sz w:val="18"/>
                                <w:szCs w:val="18"/>
                              </w:rPr>
                              <w:t xml:space="preserve">Tell your family members that you are about to quit so that they can help you in quitting </w:t>
                            </w:r>
                          </w:p>
                          <w:p w14:paraId="403A2519" w14:textId="77777777" w:rsidR="00934E8E" w:rsidRPr="000C7224" w:rsidRDefault="00934E8E" w:rsidP="00934E8E">
                            <w:pPr>
                              <w:numPr>
                                <w:ilvl w:val="0"/>
                                <w:numId w:val="13"/>
                              </w:num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C7224">
                              <w:rPr>
                                <w:sz w:val="18"/>
                                <w:szCs w:val="18"/>
                              </w:rPr>
                              <w:t>Cigarette, water pipe (hookah) &amp; other forms of tobacco things must not be put at home</w:t>
                            </w:r>
                          </w:p>
                          <w:p w14:paraId="11ADFA57" w14:textId="77777777" w:rsidR="00934E8E" w:rsidRPr="000C7224" w:rsidRDefault="00934E8E" w:rsidP="00934E8E">
                            <w:pPr>
                              <w:numPr>
                                <w:ilvl w:val="0"/>
                                <w:numId w:val="13"/>
                              </w:numPr>
                              <w:spacing w:before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C7224">
                              <w:rPr>
                                <w:sz w:val="18"/>
                                <w:szCs w:val="18"/>
                              </w:rPr>
                              <w:t>Spend the money you save from quitting smoking on other better things</w:t>
                            </w:r>
                          </w:p>
                          <w:p w14:paraId="5A698F4E" w14:textId="77777777" w:rsidR="00934E8E" w:rsidRDefault="00934E8E" w:rsidP="00934E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C7224">
                              <w:rPr>
                                <w:sz w:val="18"/>
                                <w:szCs w:val="18"/>
                              </w:rPr>
                              <w:t>Change you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r routine and make yourself busy.</w:t>
                            </w:r>
                          </w:p>
                          <w:p w14:paraId="1EAB89EA" w14:textId="77777777" w:rsidR="00934E8E" w:rsidRPr="00934E8E" w:rsidRDefault="00934E8E" w:rsidP="00934E8E">
                            <w:r>
                              <w:rPr>
                                <w:sz w:val="18"/>
                                <w:szCs w:val="18"/>
                              </w:rPr>
                              <w:t>Here are examples of some ways you can address the desire to use tobacco [Include text under pictures]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AE077" id="Text Box 6" o:spid="_x0000_s1041" type="#_x0000_t202" style="position:absolute;margin-left:199.3pt;margin-top:.8pt;width:250.5pt;height:562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" fillcolor="white [3201]" strokeweight=".5pt">
                <v:textbox>
                  <w:txbxContent>
                    <w:p w14:paraId="2A4E9C41" w14:textId="77777777" w:rsidR="002B5443" w:rsidRDefault="002B5443" w:rsidP="002B5443">
                      <w:r>
                        <w:t>[Inside Right]</w:t>
                      </w:r>
                    </w:p>
                    <w:p w14:paraId="24CD29FB" w14:textId="77777777" w:rsidR="00934E8E" w:rsidRPr="000C7224" w:rsidRDefault="00934E8E" w:rsidP="00934E8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C7224">
                        <w:rPr>
                          <w:b/>
                          <w:bCs/>
                          <w:sz w:val="22"/>
                          <w:szCs w:val="22"/>
                        </w:rPr>
                        <w:t xml:space="preserve">How can you Quit Smoking </w:t>
                      </w:r>
                    </w:p>
                    <w:p w14:paraId="6DD036C8" w14:textId="77777777" w:rsidR="00934E8E" w:rsidRPr="000C7224" w:rsidRDefault="00934E8E" w:rsidP="00934E8E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It can be</w:t>
                      </w:r>
                      <w:r w:rsidRPr="000C7224">
                        <w:rPr>
                          <w:sz w:val="18"/>
                          <w:szCs w:val="18"/>
                        </w:rPr>
                        <w:t xml:space="preserve"> hard to quit smoking but lots of people with strength and courage have succeeded in quitting smoking.  </w:t>
                      </w:r>
                    </w:p>
                    <w:p w14:paraId="67D28420" w14:textId="77777777" w:rsidR="00934E8E" w:rsidRPr="000C7224" w:rsidRDefault="00934E8E" w:rsidP="00934E8E">
                      <w:pPr>
                        <w:numPr>
                          <w:ilvl w:val="0"/>
                          <w:numId w:val="13"/>
                        </w:num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  <w:r w:rsidRPr="000C7224">
                        <w:rPr>
                          <w:sz w:val="18"/>
                          <w:szCs w:val="18"/>
                        </w:rPr>
                        <w:t xml:space="preserve">First you need to make a plan to quit. </w:t>
                      </w:r>
                    </w:p>
                    <w:p w14:paraId="1223A801" w14:textId="77777777" w:rsidR="00934E8E" w:rsidRPr="000C7224" w:rsidRDefault="00934E8E" w:rsidP="00934E8E">
                      <w:pPr>
                        <w:numPr>
                          <w:ilvl w:val="0"/>
                          <w:numId w:val="13"/>
                        </w:num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  <w:r w:rsidRPr="000C7224">
                        <w:rPr>
                          <w:sz w:val="18"/>
                          <w:szCs w:val="18"/>
                        </w:rPr>
                        <w:t xml:space="preserve">Decide a day to quit </w:t>
                      </w:r>
                    </w:p>
                    <w:p w14:paraId="7CF0E2CF" w14:textId="77777777" w:rsidR="00934E8E" w:rsidRPr="000C7224" w:rsidRDefault="00934E8E" w:rsidP="00934E8E">
                      <w:pPr>
                        <w:numPr>
                          <w:ilvl w:val="0"/>
                          <w:numId w:val="13"/>
                        </w:num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  <w:r w:rsidRPr="000C7224">
                        <w:rPr>
                          <w:sz w:val="18"/>
                          <w:szCs w:val="18"/>
                        </w:rPr>
                        <w:t xml:space="preserve">Tell your family members that you are about to quit so that they can help you in quitting </w:t>
                      </w:r>
                    </w:p>
                    <w:p w14:paraId="403A2519" w14:textId="77777777" w:rsidR="00934E8E" w:rsidRPr="000C7224" w:rsidRDefault="00934E8E" w:rsidP="00934E8E">
                      <w:pPr>
                        <w:numPr>
                          <w:ilvl w:val="0"/>
                          <w:numId w:val="13"/>
                        </w:num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  <w:r w:rsidRPr="000C7224">
                        <w:rPr>
                          <w:sz w:val="18"/>
                          <w:szCs w:val="18"/>
                        </w:rPr>
                        <w:t>Cigarette, water pipe (hookah) &amp; other forms of tobacco things must not be put at home</w:t>
                      </w:r>
                    </w:p>
                    <w:p w14:paraId="11ADFA57" w14:textId="77777777" w:rsidR="00934E8E" w:rsidRPr="000C7224" w:rsidRDefault="00934E8E" w:rsidP="00934E8E">
                      <w:pPr>
                        <w:numPr>
                          <w:ilvl w:val="0"/>
                          <w:numId w:val="13"/>
                        </w:numPr>
                        <w:spacing w:before="0" w:line="240" w:lineRule="auto"/>
                        <w:rPr>
                          <w:sz w:val="18"/>
                          <w:szCs w:val="18"/>
                        </w:rPr>
                      </w:pPr>
                      <w:r w:rsidRPr="000C7224">
                        <w:rPr>
                          <w:sz w:val="18"/>
                          <w:szCs w:val="18"/>
                        </w:rPr>
                        <w:t>Spend the money you save from quitting smoking on other better things</w:t>
                      </w:r>
                    </w:p>
                    <w:p w14:paraId="5A698F4E" w14:textId="77777777" w:rsidR="00934E8E" w:rsidRDefault="00934E8E" w:rsidP="00934E8E">
                      <w:pPr>
                        <w:rPr>
                          <w:sz w:val="18"/>
                          <w:szCs w:val="18"/>
                        </w:rPr>
                      </w:pPr>
                      <w:r w:rsidRPr="000C7224">
                        <w:rPr>
                          <w:sz w:val="18"/>
                          <w:szCs w:val="18"/>
                        </w:rPr>
                        <w:t>Change you</w:t>
                      </w:r>
                      <w:r>
                        <w:rPr>
                          <w:sz w:val="18"/>
                          <w:szCs w:val="18"/>
                        </w:rPr>
                        <w:t>r routine and make yourself busy.</w:t>
                      </w:r>
                    </w:p>
                    <w:p w14:paraId="1EAB89EA" w14:textId="77777777" w:rsidR="00934E8E" w:rsidRPr="00934E8E" w:rsidRDefault="00934E8E" w:rsidP="00934E8E">
                      <w:r>
                        <w:rPr>
                          <w:sz w:val="18"/>
                          <w:szCs w:val="18"/>
                        </w:rPr>
                        <w:t>Here are examples of some ways you can address the desire to use tobacco [Include text under pictures]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F82497" w14:textId="77777777" w:rsidR="00786D9A" w:rsidRDefault="00786D9A" w:rsidP="002A237B"/>
    <w:p w14:paraId="43A0863A" w14:textId="77777777" w:rsidR="00786D9A" w:rsidRDefault="00786D9A" w:rsidP="002A237B"/>
    <w:p w14:paraId="004A42F4" w14:textId="77777777" w:rsidR="00786D9A" w:rsidRDefault="00786D9A" w:rsidP="002A237B"/>
    <w:p w14:paraId="3BF742FD" w14:textId="77777777" w:rsidR="00786D9A" w:rsidRDefault="00786D9A" w:rsidP="002A237B"/>
    <w:p w14:paraId="17D1AE2B" w14:textId="77777777" w:rsidR="00786D9A" w:rsidRDefault="00786D9A" w:rsidP="002A237B"/>
    <w:p w14:paraId="621369B5" w14:textId="77777777" w:rsidR="00786D9A" w:rsidRDefault="00786D9A" w:rsidP="002A237B"/>
    <w:p w14:paraId="1DCB268A" w14:textId="77777777" w:rsidR="00786D9A" w:rsidRDefault="00786D9A" w:rsidP="002A237B"/>
    <w:p w14:paraId="1592312F" w14:textId="77777777" w:rsidR="00786D9A" w:rsidRDefault="00786D9A" w:rsidP="002A237B"/>
    <w:p w14:paraId="2475A2A1" w14:textId="77777777" w:rsidR="00786D9A" w:rsidRDefault="00786D9A" w:rsidP="002A237B"/>
    <w:p w14:paraId="4FECCA10" w14:textId="77777777" w:rsidR="00786D9A" w:rsidRDefault="00934E8E" w:rsidP="002A237B">
      <w:r w:rsidRPr="00934E8E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C055AA6" wp14:editId="647355F7">
            <wp:simplePos x="0" y="0"/>
            <wp:positionH relativeFrom="column">
              <wp:posOffset>95250</wp:posOffset>
            </wp:positionH>
            <wp:positionV relativeFrom="paragraph">
              <wp:posOffset>90170</wp:posOffset>
            </wp:positionV>
            <wp:extent cx="1247775" cy="2942590"/>
            <wp:effectExtent l="0" t="0" r="9525" b="0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5"/>
                    <a:stretch/>
                  </pic:blipFill>
                  <pic:spPr bwMode="auto">
                    <a:xfrm>
                      <a:off x="0" y="0"/>
                      <a:ext cx="124777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E8E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7B5BF65" wp14:editId="527C574A">
            <wp:simplePos x="0" y="0"/>
            <wp:positionH relativeFrom="column">
              <wp:posOffset>1860550</wp:posOffset>
            </wp:positionH>
            <wp:positionV relativeFrom="paragraph">
              <wp:posOffset>96520</wp:posOffset>
            </wp:positionV>
            <wp:extent cx="1219200" cy="2916555"/>
            <wp:effectExtent l="0" t="0" r="0" b="0"/>
            <wp:wrapNone/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78"/>
                    <a:stretch/>
                  </pic:blipFill>
                  <pic:spPr bwMode="auto">
                    <a:xfrm>
                      <a:off x="0" y="0"/>
                      <a:ext cx="12192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09DE8" w14:textId="77777777" w:rsidR="00786D9A" w:rsidRDefault="00934E8E" w:rsidP="002A237B">
      <w:r w:rsidRPr="00934E8E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072D844F" wp14:editId="783976AE">
            <wp:simplePos x="0" y="0"/>
            <wp:positionH relativeFrom="column">
              <wp:posOffset>1360227</wp:posOffset>
            </wp:positionH>
            <wp:positionV relativeFrom="paragraph">
              <wp:posOffset>88900</wp:posOffset>
            </wp:positionV>
            <wp:extent cx="447675" cy="2637492"/>
            <wp:effectExtent l="0" t="0" r="0" b="0"/>
            <wp:wrapNone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3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69BCE" w14:textId="77777777" w:rsidR="00786D9A" w:rsidRDefault="00786D9A" w:rsidP="002A237B"/>
    <w:p w14:paraId="19141577" w14:textId="77777777" w:rsidR="00786D9A" w:rsidRDefault="00786D9A" w:rsidP="002A237B"/>
    <w:p w14:paraId="328831CD" w14:textId="77777777" w:rsidR="00786D9A" w:rsidRDefault="00786D9A" w:rsidP="002A237B"/>
    <w:p w14:paraId="2DEB4876" w14:textId="77777777" w:rsidR="00786D9A" w:rsidRDefault="00786D9A" w:rsidP="002A237B"/>
    <w:p w14:paraId="3647992E" w14:textId="77777777" w:rsidR="00786D9A" w:rsidRDefault="00786D9A" w:rsidP="002A237B"/>
    <w:p w14:paraId="73CC4A08" w14:textId="77777777" w:rsidR="00786D9A" w:rsidRDefault="00786D9A" w:rsidP="002A237B"/>
    <w:p w14:paraId="7F410A51" w14:textId="77777777" w:rsidR="00786D9A" w:rsidRDefault="00786D9A" w:rsidP="002A237B"/>
    <w:p w14:paraId="7D35B78A" w14:textId="77777777" w:rsidR="00786D9A" w:rsidRDefault="00786D9A" w:rsidP="002A237B"/>
    <w:p w14:paraId="10CF1B8D" w14:textId="77777777" w:rsidR="00786D9A" w:rsidRDefault="00786D9A" w:rsidP="002A237B"/>
    <w:p w14:paraId="7460B1C8" w14:textId="77777777" w:rsidR="00786D9A" w:rsidRDefault="00786D9A" w:rsidP="002A237B"/>
    <w:p w14:paraId="3C914363" w14:textId="77777777" w:rsidR="00786D9A" w:rsidRDefault="00786D9A" w:rsidP="002A237B"/>
    <w:p w14:paraId="2BD2FF03" w14:textId="77777777" w:rsidR="00786D9A" w:rsidRDefault="00786D9A" w:rsidP="002A237B"/>
    <w:p w14:paraId="588DEBF5" w14:textId="77777777" w:rsidR="00786D9A" w:rsidRDefault="00786D9A" w:rsidP="002A237B"/>
    <w:p w14:paraId="57A1F5FC" w14:textId="77777777" w:rsidR="00786D9A" w:rsidRPr="002A237B" w:rsidRDefault="00786D9A" w:rsidP="002A237B"/>
    <w:sectPr w:rsidR="00786D9A" w:rsidRPr="002A237B" w:rsidSect="00786D9A">
      <w:pgSz w:w="16838" w:h="11906" w:orient="landscape" w:code="9"/>
      <w:pgMar w:top="284" w:right="284" w:bottom="284" w:left="284" w:header="709" w:footer="709" w:gutter="0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15E78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6964D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0D2C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FFE02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2034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D02CF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109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26A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CCD1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02A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B9C27CD"/>
    <w:multiLevelType w:val="hybridMultilevel"/>
    <w:tmpl w:val="46F6C9C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D76341C"/>
    <w:multiLevelType w:val="hybridMultilevel"/>
    <w:tmpl w:val="CBFE7E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3F3878"/>
    <w:multiLevelType w:val="hybridMultilevel"/>
    <w:tmpl w:val="3766A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323279"/>
    <w:multiLevelType w:val="hybridMultilevel"/>
    <w:tmpl w:val="0944DF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36708A"/>
    <w:multiLevelType w:val="hybridMultilevel"/>
    <w:tmpl w:val="580C50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6C5D45"/>
    <w:multiLevelType w:val="hybridMultilevel"/>
    <w:tmpl w:val="2AA0B9C6"/>
    <w:lvl w:ilvl="0" w:tplc="51907CD8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CD1A9F"/>
    <w:multiLevelType w:val="hybridMultilevel"/>
    <w:tmpl w:val="154A14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F22F0E"/>
    <w:multiLevelType w:val="hybridMultilevel"/>
    <w:tmpl w:val="E690CF84"/>
    <w:lvl w:ilvl="0" w:tplc="51907CD8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B23208"/>
    <w:multiLevelType w:val="hybridMultilevel"/>
    <w:tmpl w:val="2DA0AD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5"/>
  </w:num>
  <w:num w:numId="13">
    <w:abstractNumId w:val="17"/>
  </w:num>
  <w:num w:numId="14">
    <w:abstractNumId w:val="11"/>
  </w:num>
  <w:num w:numId="15">
    <w:abstractNumId w:val="10"/>
  </w:num>
  <w:num w:numId="16">
    <w:abstractNumId w:val="14"/>
  </w:num>
  <w:num w:numId="17">
    <w:abstractNumId w:val="16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D9A"/>
    <w:rsid w:val="000A395C"/>
    <w:rsid w:val="001543C4"/>
    <w:rsid w:val="001C2F45"/>
    <w:rsid w:val="00273123"/>
    <w:rsid w:val="002A237B"/>
    <w:rsid w:val="002B5443"/>
    <w:rsid w:val="00330467"/>
    <w:rsid w:val="003400F1"/>
    <w:rsid w:val="00416AA0"/>
    <w:rsid w:val="00426DE8"/>
    <w:rsid w:val="004713D2"/>
    <w:rsid w:val="0056264E"/>
    <w:rsid w:val="005B0D14"/>
    <w:rsid w:val="005C161B"/>
    <w:rsid w:val="0063499D"/>
    <w:rsid w:val="006422C8"/>
    <w:rsid w:val="006F163E"/>
    <w:rsid w:val="00785D8C"/>
    <w:rsid w:val="00786D9A"/>
    <w:rsid w:val="00846EAC"/>
    <w:rsid w:val="00873D7B"/>
    <w:rsid w:val="008752EB"/>
    <w:rsid w:val="00880119"/>
    <w:rsid w:val="00890E90"/>
    <w:rsid w:val="0091059B"/>
    <w:rsid w:val="00921519"/>
    <w:rsid w:val="00930117"/>
    <w:rsid w:val="00934E8E"/>
    <w:rsid w:val="00970659"/>
    <w:rsid w:val="009D76A8"/>
    <w:rsid w:val="00A11056"/>
    <w:rsid w:val="00A31223"/>
    <w:rsid w:val="00A36CF5"/>
    <w:rsid w:val="00AD1B4C"/>
    <w:rsid w:val="00AD3173"/>
    <w:rsid w:val="00AD7F0A"/>
    <w:rsid w:val="00B23E4E"/>
    <w:rsid w:val="00B3772F"/>
    <w:rsid w:val="00B73992"/>
    <w:rsid w:val="00B7564E"/>
    <w:rsid w:val="00BF7C01"/>
    <w:rsid w:val="00C43089"/>
    <w:rsid w:val="00CA19CD"/>
    <w:rsid w:val="00CD3E1E"/>
    <w:rsid w:val="00D00D33"/>
    <w:rsid w:val="00D46D1E"/>
    <w:rsid w:val="00D91E57"/>
    <w:rsid w:val="00DC6D78"/>
    <w:rsid w:val="00E057DF"/>
    <w:rsid w:val="00E209F2"/>
    <w:rsid w:val="00EB66B1"/>
    <w:rsid w:val="00F367F1"/>
    <w:rsid w:val="00F419B2"/>
    <w:rsid w:val="00F87457"/>
    <w:rsid w:val="00FF5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6F6BE6"/>
  <w15:docId w15:val="{A058064B-766D-439E-8CFF-8D87F5731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4E"/>
    <w:pPr>
      <w:spacing w:before="120" w:after="0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66B1"/>
    <w:pPr>
      <w:keepNext/>
      <w:keepLines/>
      <w:outlineLvl w:val="0"/>
    </w:pPr>
    <w:rPr>
      <w:rFonts w:eastAsiaTheme="majorEastAsia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66B1"/>
    <w:pPr>
      <w:keepNext/>
      <w:keepLines/>
      <w:spacing w:before="240" w:after="120"/>
      <w:outlineLvl w:val="1"/>
    </w:pPr>
    <w:rPr>
      <w:rFonts w:eastAsiaTheme="majorEastAsia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66B1"/>
    <w:pPr>
      <w:keepNext/>
      <w:keepLines/>
      <w:spacing w:before="240" w:after="12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EB66B1"/>
    <w:pPr>
      <w:keepNext/>
      <w:keepLines/>
      <w:spacing w:before="240" w:after="120"/>
      <w:outlineLvl w:val="3"/>
    </w:pPr>
    <w:rPr>
      <w:rFonts w:eastAsiaTheme="majorEastAsia"/>
      <w:b/>
      <w:bCs/>
      <w:iCs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273123"/>
    <w:pPr>
      <w:keepNext/>
      <w:keepLines/>
      <w:spacing w:before="240" w:after="12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F163E"/>
    <w:pPr>
      <w:keepNext/>
      <w:keepLines/>
      <w:spacing w:before="240" w:after="120"/>
      <w:outlineLvl w:val="5"/>
    </w:pPr>
    <w:rPr>
      <w:rFonts w:eastAsiaTheme="majorEastAsia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F163E"/>
    <w:pPr>
      <w:keepNext/>
      <w:keepLines/>
      <w:spacing w:before="240" w:after="120"/>
      <w:outlineLvl w:val="6"/>
    </w:pPr>
    <w:rPr>
      <w:rFonts w:eastAsiaTheme="majorEastAsia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F163E"/>
    <w:pPr>
      <w:keepNext/>
      <w:keepLines/>
      <w:spacing w:before="240" w:after="120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F163E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heading">
    <w:name w:val="Subheading"/>
    <w:basedOn w:val="Normal"/>
    <w:next w:val="Normal"/>
    <w:link w:val="SubheadingChar"/>
    <w:rsid w:val="00E209F2"/>
    <w:pPr>
      <w:keepNext/>
    </w:pPr>
    <w:rPr>
      <w:b/>
    </w:rPr>
  </w:style>
  <w:style w:type="character" w:customStyle="1" w:styleId="SubheadingChar">
    <w:name w:val="Subheading Char"/>
    <w:basedOn w:val="DefaultParagraphFont"/>
    <w:link w:val="Subheading"/>
    <w:rsid w:val="00E209F2"/>
    <w:rPr>
      <w:rFonts w:ascii="Arial" w:hAnsi="Arial" w:cs="Arial"/>
      <w:b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0A395C"/>
    <w:pPr>
      <w:spacing w:line="240" w:lineRule="auto"/>
    </w:pPr>
    <w:rPr>
      <w:b/>
      <w:bCs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B0D14"/>
    <w:pPr>
      <w:keepNext/>
      <w:pBdr>
        <w:bottom w:val="single" w:sz="8" w:space="4" w:color="auto"/>
      </w:pBdr>
      <w:spacing w:before="240" w:after="120" w:line="240" w:lineRule="auto"/>
      <w:contextualSpacing/>
      <w:outlineLvl w:val="0"/>
    </w:pPr>
    <w:rPr>
      <w:rFonts w:eastAsiaTheme="majorEastAsia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B0D14"/>
    <w:rPr>
      <w:rFonts w:eastAsiaTheme="majorEastAsia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66B1"/>
    <w:pPr>
      <w:keepNext/>
      <w:numPr>
        <w:ilvl w:val="1"/>
      </w:numPr>
    </w:pPr>
    <w:rPr>
      <w:rFonts w:eastAsiaTheme="majorEastAsia"/>
      <w:iCs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66B1"/>
    <w:rPr>
      <w:rFonts w:ascii="Arial" w:eastAsiaTheme="majorEastAsia" w:hAnsi="Arial" w:cs="Arial"/>
      <w:iCs/>
      <w:spacing w:val="15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B66B1"/>
    <w:rPr>
      <w:rFonts w:ascii="Arial" w:eastAsiaTheme="majorEastAsia" w:hAnsi="Arial" w:cs="Arial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B66B1"/>
    <w:rPr>
      <w:rFonts w:ascii="Arial" w:eastAsiaTheme="majorEastAsia" w:hAnsi="Arial" w:cs="Arial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66B1"/>
    <w:rPr>
      <w:rFonts w:ascii="Arial" w:eastAsiaTheme="majorEastAsia" w:hAnsi="Arial" w:cs="Arial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B66B1"/>
    <w:rPr>
      <w:rFonts w:ascii="Arial" w:eastAsiaTheme="majorEastAsia" w:hAnsi="Arial" w:cs="Arial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73123"/>
    <w:rPr>
      <w:rFonts w:ascii="Arial" w:eastAsiaTheme="majorEastAsia" w:hAnsi="Arial" w:cs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F163E"/>
    <w:rPr>
      <w:rFonts w:ascii="Arial" w:eastAsiaTheme="majorEastAsia" w:hAnsi="Arial" w:cs="Arial"/>
      <w:b/>
      <w:iCs/>
      <w:sz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AD1B4C"/>
    <w:pPr>
      <w:ind w:left="794" w:right="794"/>
    </w:pPr>
    <w:rPr>
      <w:i/>
      <w:iCs/>
    </w:rPr>
  </w:style>
  <w:style w:type="character" w:customStyle="1" w:styleId="QuoteChar">
    <w:name w:val="Quote Char"/>
    <w:basedOn w:val="DefaultParagraphFont"/>
    <w:uiPriority w:val="29"/>
    <w:rsid w:val="00E209F2"/>
    <w:rPr>
      <w:rFonts w:ascii="Arial" w:hAnsi="Arial" w:cs="Arial"/>
      <w:i/>
      <w:iCs/>
      <w:color w:val="000000" w:themeColor="text1"/>
      <w:sz w:val="28"/>
    </w:rPr>
  </w:style>
  <w:style w:type="character" w:customStyle="1" w:styleId="QuoteChar1">
    <w:name w:val="Quote Char1"/>
    <w:basedOn w:val="DefaultParagraphFont"/>
    <w:link w:val="Quote"/>
    <w:uiPriority w:val="29"/>
    <w:rsid w:val="00AD1B4C"/>
    <w:rPr>
      <w:i/>
      <w:iCs/>
    </w:rPr>
  </w:style>
  <w:style w:type="paragraph" w:styleId="ListBullet">
    <w:name w:val="List Bullet"/>
    <w:basedOn w:val="Normal"/>
    <w:uiPriority w:val="99"/>
    <w:semiHidden/>
    <w:unhideWhenUsed/>
    <w:rsid w:val="00E209F2"/>
    <w:pPr>
      <w:numPr>
        <w:numId w:val="1"/>
      </w:numPr>
      <w:contextualSpacing/>
    </w:pPr>
  </w:style>
  <w:style w:type="paragraph" w:styleId="ListNumber">
    <w:name w:val="List Number"/>
    <w:basedOn w:val="Normal"/>
    <w:uiPriority w:val="99"/>
    <w:semiHidden/>
    <w:unhideWhenUsed/>
    <w:rsid w:val="00E209F2"/>
    <w:pPr>
      <w:numPr>
        <w:numId w:val="2"/>
      </w:numPr>
      <w:contextualSpacing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209F2"/>
  </w:style>
  <w:style w:type="character" w:styleId="IntenseEmphasis">
    <w:name w:val="Intense Emphasis"/>
    <w:basedOn w:val="DefaultParagraphFont"/>
    <w:uiPriority w:val="21"/>
    <w:qFormat/>
    <w:rsid w:val="00416AA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2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2F45"/>
    <w:rPr>
      <w:rFonts w:ascii="Arial" w:hAnsi="Arial" w:cs="Arial"/>
      <w:b/>
      <w:bCs/>
      <w:i/>
      <w:iCs/>
      <w:sz w:val="24"/>
    </w:rPr>
  </w:style>
  <w:style w:type="character" w:styleId="SubtleReference">
    <w:name w:val="Subtle Reference"/>
    <w:basedOn w:val="DefaultParagraphFont"/>
    <w:uiPriority w:val="31"/>
    <w:qFormat/>
    <w:rsid w:val="00B7564E"/>
    <w:rPr>
      <w:smallCaps/>
      <w:color w:val="auto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6F163E"/>
    <w:rPr>
      <w:rFonts w:ascii="Arial" w:eastAsiaTheme="majorEastAsia" w:hAnsi="Arial" w:cstheme="majorBidi"/>
      <w:b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F163E"/>
    <w:rPr>
      <w:rFonts w:ascii="Arial" w:eastAsiaTheme="majorEastAsia" w:hAnsi="Arial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6F163E"/>
    <w:rPr>
      <w:rFonts w:ascii="Arial" w:eastAsiaTheme="majorEastAsia" w:hAnsi="Arial" w:cstheme="majorBidi"/>
      <w:i/>
      <w:iCs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AD1B4C"/>
    <w:rPr>
      <w:b/>
      <w:bCs/>
      <w:smallCaps/>
      <w:color w:val="auto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237B"/>
    <w:pPr>
      <w:spacing w:before="480"/>
      <w:outlineLvl w:val="9"/>
    </w:pPr>
    <w:rPr>
      <w:rFonts w:cstheme="majorBidi"/>
      <w:sz w:val="28"/>
    </w:rPr>
  </w:style>
  <w:style w:type="paragraph" w:styleId="BlockText">
    <w:name w:val="Block Text"/>
    <w:basedOn w:val="Normal"/>
    <w:uiPriority w:val="99"/>
    <w:semiHidden/>
    <w:unhideWhenUsed/>
    <w:rsid w:val="00B23E4E"/>
    <w:pPr>
      <w:pBdr>
        <w:top w:val="single" w:sz="2" w:space="10" w:color="auto" w:shadow="1"/>
        <w:left w:val="single" w:sz="2" w:space="10" w:color="auto" w:shadow="1"/>
        <w:bottom w:val="single" w:sz="2" w:space="10" w:color="auto" w:shadow="1"/>
        <w:right w:val="single" w:sz="2" w:space="10" w:color="auto" w:shadow="1"/>
      </w:pBdr>
      <w:ind w:left="1152" w:right="1152"/>
    </w:pPr>
    <w:rPr>
      <w:rFonts w:eastAsiaTheme="minorEastAsia" w:cstheme="minorBidi"/>
      <w:i/>
      <w:iCs/>
    </w:rPr>
  </w:style>
  <w:style w:type="character" w:styleId="PlaceholderText">
    <w:name w:val="Placeholder Text"/>
    <w:basedOn w:val="DefaultParagraphFont"/>
    <w:uiPriority w:val="99"/>
    <w:semiHidden/>
    <w:rsid w:val="00AD3173"/>
    <w:rPr>
      <w:color w:val="auto"/>
    </w:rPr>
  </w:style>
  <w:style w:type="paragraph" w:styleId="TOAHeading">
    <w:name w:val="toa heading"/>
    <w:basedOn w:val="Normal"/>
    <w:next w:val="Normal"/>
    <w:uiPriority w:val="99"/>
    <w:semiHidden/>
    <w:unhideWhenUsed/>
    <w:rsid w:val="00BF7C01"/>
    <w:rPr>
      <w:rFonts w:eastAsiaTheme="majorEastAsia" w:cstheme="majorBidi"/>
      <w:b/>
      <w:bCs/>
      <w:sz w:val="2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3046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0467"/>
    <w:rPr>
      <w:rFonts w:ascii="Consolas" w:hAnsi="Consolas"/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90E90"/>
    <w:pPr>
      <w:spacing w:after="120"/>
    </w:pPr>
    <w:rPr>
      <w:sz w:val="2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90E90"/>
    <w:rPr>
      <w:sz w:val="20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E9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E90"/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90E90"/>
    <w:pPr>
      <w:spacing w:after="32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90E90"/>
  </w:style>
  <w:style w:type="paragraph" w:styleId="BodyTextIndent3">
    <w:name w:val="Body Text Indent 3"/>
    <w:basedOn w:val="Normal"/>
    <w:link w:val="BodyTextIndent3Char"/>
    <w:uiPriority w:val="99"/>
    <w:unhideWhenUsed/>
    <w:rsid w:val="00D00D33"/>
    <w:pPr>
      <w:spacing w:after="120"/>
      <w:ind w:left="283"/>
    </w:pPr>
    <w:rPr>
      <w:sz w:val="20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D00D33"/>
    <w:rPr>
      <w:sz w:val="20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2F"/>
    <w:pPr>
      <w:spacing w:before="0" w:line="240" w:lineRule="auto"/>
    </w:pPr>
    <w:rPr>
      <w:rFonts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2F"/>
    <w:rPr>
      <w:rFonts w:cs="Tahoma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B3772F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B3772F"/>
    <w:rPr>
      <w:szCs w:val="20"/>
    </w:rPr>
  </w:style>
  <w:style w:type="character" w:styleId="Emphasis">
    <w:name w:val="Emphasis"/>
    <w:basedOn w:val="DefaultParagraphFont"/>
    <w:uiPriority w:val="20"/>
    <w:qFormat/>
    <w:rsid w:val="00B3772F"/>
    <w:rPr>
      <w:i/>
      <w:iCs/>
    </w:rPr>
  </w:style>
  <w:style w:type="paragraph" w:styleId="EnvelopeReturn">
    <w:name w:val="envelope return"/>
    <w:basedOn w:val="Normal"/>
    <w:uiPriority w:val="99"/>
    <w:semiHidden/>
    <w:unhideWhenUsed/>
    <w:rsid w:val="00B3772F"/>
    <w:pPr>
      <w:spacing w:before="0" w:line="240" w:lineRule="auto"/>
    </w:pPr>
    <w:rPr>
      <w:rFonts w:eastAsiaTheme="majorEastAsia" w:cstheme="majorBidi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400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400F1"/>
    <w:rPr>
      <w:rFonts w:eastAsiaTheme="majorEastAsia" w:cstheme="majorBidi"/>
      <w:shd w:val="pct20" w:color="auto" w:fill="auto"/>
    </w:rPr>
  </w:style>
  <w:style w:type="paragraph" w:styleId="NoSpacing">
    <w:name w:val="No Spacing"/>
    <w:uiPriority w:val="1"/>
    <w:qFormat/>
    <w:rsid w:val="003400F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30117"/>
    <w:rPr>
      <w:rFonts w:cs="Times New Roman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73D7B"/>
    <w:pPr>
      <w:spacing w:before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73D7B"/>
    <w:rPr>
      <w:rFonts w:eastAsiaTheme="majorEastAsia" w:cstheme="majorBidi"/>
      <w:b/>
      <w:bCs/>
    </w:rPr>
  </w:style>
  <w:style w:type="paragraph" w:styleId="ListParagraph">
    <w:name w:val="List Paragraph"/>
    <w:basedOn w:val="Normal"/>
    <w:uiPriority w:val="34"/>
    <w:qFormat/>
    <w:rsid w:val="00A110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1223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Sahil Warsi</dc:creator>
  <cp:keywords/>
  <dc:description/>
  <cp:lastModifiedBy>Sahil Warsi</cp:lastModifiedBy>
  <cp:revision>3</cp:revision>
  <cp:lastPrinted>2016-05-11T09:33:00Z</cp:lastPrinted>
  <dcterms:created xsi:type="dcterms:W3CDTF">2017-04-24T15:29:00Z</dcterms:created>
  <dcterms:modified xsi:type="dcterms:W3CDTF">2017-05-03T09:38:00Z</dcterms:modified>
</cp:coreProperties>
</file>